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CBD49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bookmarkStart w:id="0" w:name="_GoBack"/>
      <w:bookmarkEnd w:id="0"/>
      <w:r>
        <w:rPr>
          <w:b/>
          <w:bCs/>
        </w:rPr>
        <w:t>Cross-European Survey to Measure Users’ Perceptions of the Benefits of Information and Communications Technologies in Public Libraries</w:t>
      </w:r>
    </w:p>
    <w:p w14:paraId="3574BA12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14:paraId="4B04050B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Computer and library </w:t>
      </w:r>
      <w:proofErr w:type="gramStart"/>
      <w:r>
        <w:rPr>
          <w:b/>
          <w:bCs/>
        </w:rPr>
        <w:t>users</w:t>
      </w:r>
      <w:proofErr w:type="gramEnd"/>
      <w:r>
        <w:rPr>
          <w:b/>
          <w:bCs/>
        </w:rPr>
        <w:t xml:space="preserve"> survey</w:t>
      </w:r>
    </w:p>
    <w:p w14:paraId="48715B86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2902AB1B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OFFICE USE</w:t>
      </w:r>
    </w:p>
    <w:p w14:paraId="45A2878A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</w:t>
      </w:r>
      <w:r>
        <w:tab/>
        <w:t>Your survey number (6 digits)</w:t>
      </w:r>
    </w:p>
    <w:p w14:paraId="4675DFA2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668C55A3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B</w:t>
      </w:r>
      <w:r>
        <w:tab/>
        <w:t>Our survey number (6 digits)</w:t>
      </w:r>
    </w:p>
    <w:p w14:paraId="0516BF1A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ab/>
        <w:t>113096</w:t>
      </w:r>
    </w:p>
    <w:p w14:paraId="00DD3E3A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64A5564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C</w:t>
      </w:r>
      <w:r>
        <w:tab/>
        <w:t>Country code (2 digits)</w:t>
      </w:r>
    </w:p>
    <w:p w14:paraId="4BFA59D5" w14:textId="77777777" w:rsidR="00CD624C" w:rsidRPr="00CD624C" w:rsidRDefault="00CD624C" w:rsidP="00CD624C">
      <w:pPr>
        <w:pBdr>
          <w:top w:val="nil"/>
          <w:left w:val="nil"/>
          <w:bottom w:val="nil"/>
          <w:right w:val="nil"/>
          <w:between w:val="nil"/>
          <w:bar w:val="nil"/>
        </w:pBdr>
        <w:ind w:left="720"/>
        <w:rPr>
          <w:sz w:val="18"/>
          <w:szCs w:val="18"/>
        </w:rPr>
      </w:pPr>
      <w:r w:rsidRPr="00CD624C">
        <w:rPr>
          <w:sz w:val="18"/>
          <w:szCs w:val="18"/>
        </w:rPr>
        <w:t>Belgium (01); Bulgaria (02); Czech Republic (03); Denmark (04); Finland (05); France (06); Germany (07); Greece (08); Italy (09); Latvia (10); Lithuania (11); Netherlands (12); Poland (13); Portugal (14); Romania (15); Spain (16); UK (17)</w:t>
      </w:r>
    </w:p>
    <w:p w14:paraId="2882406E" w14:textId="77777777" w:rsidR="00CD624C" w:rsidRDefault="00CD624C" w:rsidP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6B64C1B1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D</w:t>
      </w:r>
      <w:r>
        <w:tab/>
        <w:t>Library (sample point) number (2 digits)</w:t>
      </w:r>
    </w:p>
    <w:p w14:paraId="06A537DD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74FC0BE6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E</w:t>
      </w:r>
      <w:r>
        <w:tab/>
        <w:t>Respondent number (4 digits)</w:t>
      </w:r>
    </w:p>
    <w:p w14:paraId="3A17644F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CFE6534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F</w:t>
      </w:r>
      <w:r>
        <w:tab/>
        <w:t>Date of interview (DD/MM/YY) (6 digits)</w:t>
      </w:r>
    </w:p>
    <w:p w14:paraId="759384A7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93C3BBF" w14:textId="77777777"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3E3C9E0E" w14:textId="77777777" w:rsidR="00F64A8B" w:rsidRDefault="00F64A8B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</w:t>
      </w:r>
    </w:p>
    <w:p w14:paraId="3052D857" w14:textId="77777777" w:rsidR="00F64A8B" w:rsidRDefault="00F64A8B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77EEC1E7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1         </w:t>
      </w:r>
      <w:r>
        <w:rPr>
          <w:b/>
          <w:bCs/>
          <w:sz w:val="24"/>
          <w:szCs w:val="24"/>
        </w:rPr>
        <w:tab/>
        <w:t>Frequency of use</w:t>
      </w:r>
    </w:p>
    <w:p w14:paraId="190D566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 (L1) </w:t>
      </w:r>
      <w:proofErr w:type="gramStart"/>
      <w:r>
        <w:rPr>
          <w:b/>
          <w:bCs/>
        </w:rPr>
        <w:t>How</w:t>
      </w:r>
      <w:proofErr w:type="gramEnd"/>
      <w:r>
        <w:rPr>
          <w:b/>
          <w:bCs/>
        </w:rPr>
        <w:t xml:space="preserve"> often have you visited a public library in the last 12 months?</w:t>
      </w:r>
    </w:p>
    <w:p w14:paraId="5E368E22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Please note that by public library, I mean any library which anyone can go to, this does not include school, college or university libraries.</w:t>
      </w:r>
    </w:p>
    <w:p w14:paraId="593A2651" w14:textId="77777777" w:rsidR="00F602C6" w:rsidRP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F602C6">
        <w:rPr>
          <w:bCs/>
        </w:rPr>
        <w:t>SINGLE CODE</w:t>
      </w:r>
    </w:p>
    <w:p w14:paraId="4310D7BC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Every day or most days</w:t>
      </w:r>
    </w:p>
    <w:p w14:paraId="7387EE15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At least once a week</w:t>
      </w:r>
    </w:p>
    <w:p w14:paraId="7ED96150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About 2-3 times a month</w:t>
      </w:r>
    </w:p>
    <w:p w14:paraId="5D92D840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proofErr w:type="gramStart"/>
      <w:r w:rsidR="008E6921">
        <w:t>About</w:t>
      </w:r>
      <w:proofErr w:type="gramEnd"/>
      <w:r w:rsidR="008E6921">
        <w:t xml:space="preserve"> once a month</w:t>
      </w:r>
    </w:p>
    <w:p w14:paraId="692F589B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 w:rsidR="008E6921">
        <w:t>About</w:t>
      </w:r>
      <w:proofErr w:type="gramEnd"/>
      <w:r w:rsidR="008E6921">
        <w:t xml:space="preserve"> once every three months</w:t>
      </w:r>
    </w:p>
    <w:p w14:paraId="2271D410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proofErr w:type="gramStart"/>
      <w:r w:rsidR="008E6921">
        <w:t>About</w:t>
      </w:r>
      <w:proofErr w:type="gramEnd"/>
      <w:r w:rsidR="008E6921">
        <w:t xml:space="preserve"> once every six months</w:t>
      </w:r>
    </w:p>
    <w:p w14:paraId="670A2AB6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proofErr w:type="gramStart"/>
      <w:r w:rsidR="008E6921">
        <w:t>About</w:t>
      </w:r>
      <w:proofErr w:type="gramEnd"/>
      <w:r w:rsidR="008E6921">
        <w:t xml:space="preserve"> once a year or less often</w:t>
      </w:r>
    </w:p>
    <w:p w14:paraId="1126B704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</w:p>
    <w:p w14:paraId="017DBE49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33061F5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C1E26ED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 (L2) </w:t>
      </w:r>
      <w:proofErr w:type="gramStart"/>
      <w:r>
        <w:rPr>
          <w:b/>
          <w:bCs/>
        </w:rPr>
        <w:t>Which</w:t>
      </w:r>
      <w:proofErr w:type="gramEnd"/>
      <w:r>
        <w:rPr>
          <w:b/>
          <w:bCs/>
        </w:rPr>
        <w:t xml:space="preserve"> of the following activities have you done in a public library in the last 12 months?</w:t>
      </w:r>
    </w:p>
    <w:p w14:paraId="0B057BDA" w14:textId="77777777" w:rsidR="008E6921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5B066F86" w14:textId="77777777" w:rsidR="008E6921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</w:t>
      </w:r>
      <w:r w:rsidR="008E6921">
        <w:t xml:space="preserve"> ALL THAT APPLY</w:t>
      </w:r>
    </w:p>
    <w:p w14:paraId="42DC0C55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Browsed/ read books</w:t>
      </w:r>
      <w:r w:rsidR="00DC0190">
        <w:t xml:space="preserve"> or </w:t>
      </w:r>
      <w:r w:rsidR="008E6921">
        <w:t>newspapers</w:t>
      </w:r>
    </w:p>
    <w:p w14:paraId="79EEA231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2.</w:t>
      </w:r>
      <w:r>
        <w:tab/>
      </w:r>
      <w:r w:rsidR="008E6921">
        <w:t>Borrowed/ returned/ renewed books</w:t>
      </w:r>
    </w:p>
    <w:p w14:paraId="6F5CC67C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Borrowed/ returned/ renewed other material such as DVDs, CDs, Videos, CD-ROMS</w:t>
      </w:r>
    </w:p>
    <w:p w14:paraId="7280D904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Searched for books or other materials in the library’s electronic catalogue</w:t>
      </w:r>
    </w:p>
    <w:p w14:paraId="35D494CC" w14:textId="77777777" w:rsidR="008E6921" w:rsidRDefault="00213145" w:rsidP="00213145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5.</w:t>
      </w:r>
      <w:r>
        <w:tab/>
      </w:r>
      <w:r w:rsidR="008E6921">
        <w:t xml:space="preserve">Looked for information </w:t>
      </w:r>
      <w:r w:rsidR="00DC0190">
        <w:t>(</w:t>
      </w:r>
      <w:r w:rsidR="008E6921">
        <w:t>using any lib</w:t>
      </w:r>
      <w:r w:rsidR="00DC0190">
        <w:t>rary materials or services such as</w:t>
      </w:r>
      <w:r w:rsidR="008E6921">
        <w:t xml:space="preserve"> books, newspapers, the </w:t>
      </w:r>
      <w:r w:rsidR="00437BE7">
        <w:t>Internet</w:t>
      </w:r>
      <w:r w:rsidR="008E6921">
        <w:t>)</w:t>
      </w:r>
    </w:p>
    <w:p w14:paraId="6BF84A3E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Studied</w:t>
      </w:r>
    </w:p>
    <w:p w14:paraId="2668C02A" w14:textId="77777777" w:rsidR="008E6921" w:rsidRDefault="003536C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213145">
        <w:t>.</w:t>
      </w:r>
      <w:r w:rsidR="00213145">
        <w:tab/>
      </w:r>
      <w:r w:rsidR="008E6921">
        <w:t>Used photocopier/ fax</w:t>
      </w:r>
    </w:p>
    <w:p w14:paraId="3D3C6120" w14:textId="77777777" w:rsidR="008E6921" w:rsidRDefault="003536C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</w:t>
      </w:r>
      <w:r w:rsidR="00213145">
        <w:t>.</w:t>
      </w:r>
      <w:r w:rsidR="00213145">
        <w:tab/>
      </w:r>
      <w:proofErr w:type="gramStart"/>
      <w:r w:rsidR="008E6921">
        <w:t>Used</w:t>
      </w:r>
      <w:proofErr w:type="gramEnd"/>
      <w:r w:rsidR="008E6921">
        <w:t xml:space="preserve"> other facilities for example, café, toilet, shop</w:t>
      </w:r>
    </w:p>
    <w:p w14:paraId="16947823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Used a computer (e.g. to use word processing/ database/ spreadsheet packages etc)</w:t>
      </w:r>
    </w:p>
    <w:p w14:paraId="787E0BB3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10.</w:t>
      </w:r>
      <w:r>
        <w:tab/>
        <w:t>Accessed the Internet</w:t>
      </w:r>
    </w:p>
    <w:p w14:paraId="6CD83042" w14:textId="77777777"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</w:t>
      </w:r>
      <w:r w:rsidR="00F602C6">
        <w:t>1</w:t>
      </w:r>
      <w:r>
        <w:t>.</w:t>
      </w:r>
      <w:r>
        <w:tab/>
      </w:r>
      <w:r w:rsidR="008E6921">
        <w:t xml:space="preserve">Received one-to-one advice on how to find information on the </w:t>
      </w:r>
      <w:r w:rsidR="00437BE7">
        <w:t>Internet</w:t>
      </w:r>
      <w:r w:rsidR="008E6921">
        <w:t xml:space="preserve"> or use a computer</w:t>
      </w:r>
    </w:p>
    <w:p w14:paraId="6794B62A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12.</w:t>
      </w:r>
      <w:r>
        <w:tab/>
        <w:t>Participated in a technology or computer/Internet training session</w:t>
      </w:r>
    </w:p>
    <w:p w14:paraId="78A56315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13.</w:t>
      </w:r>
      <w:r>
        <w:tab/>
        <w:t>Attended a course/training on something else (not technology or computer/Internet)</w:t>
      </w:r>
    </w:p>
    <w:p w14:paraId="66FD1568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</w:t>
      </w:r>
      <w:r w:rsidR="00F602C6">
        <w:t>4</w:t>
      </w:r>
      <w:r>
        <w:t>.</w:t>
      </w:r>
      <w:r>
        <w:tab/>
      </w:r>
      <w:proofErr w:type="gramStart"/>
      <w:r w:rsidR="008E6921">
        <w:t>Attended</w:t>
      </w:r>
      <w:proofErr w:type="gramEnd"/>
      <w:r w:rsidR="008E6921">
        <w:t xml:space="preserve"> an event/exhibition/meeting</w:t>
      </w:r>
    </w:p>
    <w:p w14:paraId="5F9C3D48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</w:t>
      </w:r>
      <w:r w:rsidR="00F602C6">
        <w:t>5</w:t>
      </w:r>
      <w:r>
        <w:t>.</w:t>
      </w:r>
      <w:r>
        <w:tab/>
      </w:r>
      <w:r w:rsidR="003536C4">
        <w:t xml:space="preserve">Done voluntary work at a </w:t>
      </w:r>
      <w:r w:rsidR="008E6921">
        <w:t>library</w:t>
      </w:r>
    </w:p>
    <w:p w14:paraId="03AC1530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</w:t>
      </w:r>
      <w:r w:rsidR="003536C4">
        <w:t>6</w:t>
      </w:r>
      <w:r>
        <w:t>.</w:t>
      </w:r>
      <w:r>
        <w:tab/>
      </w:r>
      <w:r w:rsidR="008E6921">
        <w:t>Something else</w:t>
      </w:r>
    </w:p>
    <w:p w14:paraId="7678FC42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98.</w:t>
      </w:r>
      <w:r>
        <w:tab/>
      </w:r>
      <w:r w:rsidR="00F602C6">
        <w:t>Don’t k</w:t>
      </w:r>
      <w:r w:rsidR="008E6921">
        <w:t>now</w:t>
      </w:r>
      <w:r w:rsidR="00A318A0">
        <w:t xml:space="preserve"> (SPONTANEOUS)</w:t>
      </w:r>
    </w:p>
    <w:p w14:paraId="3D85F82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31F6AEA3" w14:textId="77777777" w:rsidR="00F64A8B" w:rsidRDefault="00F64A8B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6A3ACD63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C3 (L3) </w:t>
      </w:r>
      <w:proofErr w:type="gramStart"/>
      <w:r>
        <w:rPr>
          <w:b/>
          <w:bCs/>
        </w:rPr>
        <w:t>What</w:t>
      </w:r>
      <w:proofErr w:type="gramEnd"/>
      <w:r>
        <w:rPr>
          <w:b/>
          <w:bCs/>
        </w:rPr>
        <w:t xml:space="preserve"> is the activity you have done most in a public library in the last 12 months?</w:t>
      </w:r>
    </w:p>
    <w:p w14:paraId="4FC884C9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SHOW ACTIVITIES SELECTED AT C2 </w:t>
      </w:r>
      <w:r w:rsidR="000C5CFA">
        <w:t>(L2)</w:t>
      </w:r>
    </w:p>
    <w:p w14:paraId="0291AFCE" w14:textId="77777777" w:rsidR="00A318A0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52EDF18C" w14:textId="77777777" w:rsid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SINGLE CODE</w:t>
      </w:r>
    </w:p>
    <w:p w14:paraId="67B2F452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783E6D9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Browsed/ read books or newspapers</w:t>
      </w:r>
    </w:p>
    <w:p w14:paraId="17ADE59E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Borrowed/ returned/ renewed books</w:t>
      </w:r>
    </w:p>
    <w:p w14:paraId="63D88153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Borrowed/ returned/ renewed other material such as DVDs, CDs, Videos, CD-ROMS</w:t>
      </w:r>
    </w:p>
    <w:p w14:paraId="64F02F1E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Searched for books or other materials in the library’s electronic catalogue</w:t>
      </w:r>
    </w:p>
    <w:p w14:paraId="175B896A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5.</w:t>
      </w:r>
      <w:r>
        <w:tab/>
        <w:t>Looked for information (using any library materials or services such as books, newspapers, the Internet)</w:t>
      </w:r>
    </w:p>
    <w:p w14:paraId="69E70368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  <w:t>Studied</w:t>
      </w:r>
    </w:p>
    <w:p w14:paraId="539F1882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  <w:t>Used photocopier/ fax</w:t>
      </w:r>
    </w:p>
    <w:p w14:paraId="68DDE4F9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proofErr w:type="gramStart"/>
      <w:r>
        <w:t>Used</w:t>
      </w:r>
      <w:proofErr w:type="gramEnd"/>
      <w:r>
        <w:t xml:space="preserve"> other facilities for example, café, toilet, shop</w:t>
      </w:r>
    </w:p>
    <w:p w14:paraId="2F11E875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Used a computer (e.g. to use word processing/ database/ spreadsheet packages etc)</w:t>
      </w:r>
    </w:p>
    <w:p w14:paraId="01F7F5AE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10.</w:t>
      </w:r>
      <w:r>
        <w:tab/>
        <w:t>Accessed the Internet</w:t>
      </w:r>
    </w:p>
    <w:p w14:paraId="32B77852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11.</w:t>
      </w:r>
      <w:r>
        <w:tab/>
        <w:t>Received one-to-one advice on how to find information on the Internet or use a computer</w:t>
      </w:r>
    </w:p>
    <w:p w14:paraId="5F4D998D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12.</w:t>
      </w:r>
      <w:r>
        <w:tab/>
        <w:t>Participated in a technology or computer/Internet training session</w:t>
      </w:r>
    </w:p>
    <w:p w14:paraId="4EDFD791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13.</w:t>
      </w:r>
      <w:r>
        <w:tab/>
        <w:t>Attended a course/training on something else (not technology or computer/Internet)</w:t>
      </w:r>
    </w:p>
    <w:p w14:paraId="3DD1FF52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14.</w:t>
      </w:r>
      <w:r>
        <w:tab/>
      </w:r>
      <w:proofErr w:type="gramStart"/>
      <w:r>
        <w:t>Attended</w:t>
      </w:r>
      <w:proofErr w:type="gramEnd"/>
      <w:r>
        <w:t xml:space="preserve"> an event/exhibition/meeting</w:t>
      </w:r>
    </w:p>
    <w:p w14:paraId="421A2D1B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15.</w:t>
      </w:r>
      <w:r>
        <w:tab/>
        <w:t>Done voluntary work at a library</w:t>
      </w:r>
    </w:p>
    <w:p w14:paraId="2D150C29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16.</w:t>
      </w:r>
      <w:r>
        <w:tab/>
        <w:t>Something else</w:t>
      </w:r>
    </w:p>
    <w:p w14:paraId="37CDCDF8" w14:textId="77777777"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98.</w:t>
      </w:r>
      <w:r>
        <w:tab/>
        <w:t>Don’t know</w:t>
      </w:r>
      <w:r w:rsidR="00A318A0">
        <w:t xml:space="preserve"> (SPONTANEOUS)</w:t>
      </w:r>
    </w:p>
    <w:p w14:paraId="1BFDC531" w14:textId="77777777" w:rsid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C7C5F99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7B09E261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PART 2         </w:t>
      </w:r>
      <w:r>
        <w:rPr>
          <w:b/>
          <w:bCs/>
          <w:sz w:val="24"/>
          <w:szCs w:val="24"/>
        </w:rPr>
        <w:tab/>
        <w:t>Use of computers/</w:t>
      </w:r>
      <w:r w:rsidR="00437BE7">
        <w:rPr>
          <w:b/>
          <w:bCs/>
          <w:sz w:val="24"/>
          <w:szCs w:val="24"/>
        </w:rPr>
        <w:t>Internet</w:t>
      </w:r>
    </w:p>
    <w:p w14:paraId="1201310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C4 (L4) Have you used a public access computer in a public library to access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in the last 12 months?</w:t>
      </w:r>
    </w:p>
    <w:p w14:paraId="75FE221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Please do not include using your personal computer or smart phone in the library.</w:t>
      </w:r>
    </w:p>
    <w:p w14:paraId="7089F585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 xml:space="preserve">Yes – COMPUTER USER, </w:t>
      </w:r>
      <w:r w:rsidR="000A5813">
        <w:t>GO TO</w:t>
      </w:r>
      <w:r w:rsidR="008E6921">
        <w:t xml:space="preserve"> C5</w:t>
      </w:r>
    </w:p>
    <w:p w14:paraId="3B74BEA7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 xml:space="preserve">No – LIBRARY USER, GO TO </w:t>
      </w:r>
      <w:r w:rsidR="000A5813">
        <w:t>C4a</w:t>
      </w:r>
      <w:r>
        <w:t xml:space="preserve"> (L5)</w:t>
      </w:r>
    </w:p>
    <w:p w14:paraId="076DED6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D7AA1D4" w14:textId="77777777" w:rsidR="00F602C6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LIBRARY USER</w:t>
      </w:r>
      <w:r w:rsidR="00BD0EC9">
        <w:t xml:space="preserve"> (</w:t>
      </w:r>
      <w:r w:rsidR="00F602C6">
        <w:t xml:space="preserve">IF ‘No’ AT </w:t>
      </w:r>
      <w:proofErr w:type="gramStart"/>
      <w:r w:rsidR="00F602C6">
        <w:t>C4(</w:t>
      </w:r>
      <w:proofErr w:type="gramEnd"/>
      <w:r w:rsidR="00F602C6">
        <w:t>L4)</w:t>
      </w:r>
      <w:r w:rsidR="00BD0EC9">
        <w:t>)</w:t>
      </w:r>
    </w:p>
    <w:p w14:paraId="0B04C206" w14:textId="77777777" w:rsidR="000A5813" w:rsidRDefault="000A5813" w:rsidP="000A5813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C4a (L5) </w:t>
      </w:r>
      <w:proofErr w:type="gramStart"/>
      <w:r>
        <w:rPr>
          <w:b/>
          <w:bCs/>
        </w:rPr>
        <w:t>What</w:t>
      </w:r>
      <w:proofErr w:type="gramEnd"/>
      <w:r>
        <w:rPr>
          <w:b/>
          <w:bCs/>
        </w:rPr>
        <w:t xml:space="preserve"> is the main reason you have not used computers in public libraries to access the Internet in the last 12 months?</w:t>
      </w:r>
    </w:p>
    <w:p w14:paraId="7580272F" w14:textId="77777777" w:rsidR="00F602C6" w:rsidRDefault="00F602C6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PROBE TO PRE-CODES</w:t>
      </w:r>
    </w:p>
    <w:p w14:paraId="5A277849" w14:textId="77777777" w:rsidR="000A5813" w:rsidRDefault="000A5813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ONE ANSWER ONLY</w:t>
      </w:r>
    </w:p>
    <w:p w14:paraId="20CAAE76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0A5813">
        <w:t>The queues / waiting time are too long</w:t>
      </w:r>
    </w:p>
    <w:p w14:paraId="0B3DEABD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0A5813">
        <w:t>There are too few computers</w:t>
      </w:r>
    </w:p>
    <w:p w14:paraId="404A5C87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0A5813">
        <w:t>I don’t know how to use computers or the Internet</w:t>
      </w:r>
    </w:p>
    <w:p w14:paraId="2700B0A5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0A5813">
        <w:t>The computers in the library are too old /slow</w:t>
      </w:r>
    </w:p>
    <w:p w14:paraId="07A9D22A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0A5813">
        <w:t>The Internet in the library is too slow</w:t>
      </w:r>
    </w:p>
    <w:p w14:paraId="4AFCF22B" w14:textId="77777777" w:rsidR="000A5813" w:rsidRDefault="000C5CFA" w:rsidP="000C5CFA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6.</w:t>
      </w:r>
      <w:r>
        <w:tab/>
      </w:r>
      <w:r w:rsidR="000A5813">
        <w:t>There is a time limit on how long you can use the computers in libraries for and it is too short</w:t>
      </w:r>
    </w:p>
    <w:p w14:paraId="1E26AF2E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r w:rsidR="000A5813">
        <w:t>I have no need because I have a computer/Internet at home or work</w:t>
      </w:r>
    </w:p>
    <w:p w14:paraId="081FC8EB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0A5813">
        <w:t xml:space="preserve">I have no need because I use the Internet on a mobile device / </w:t>
      </w:r>
      <w:r w:rsidR="00E72998">
        <w:t>Smartphone</w:t>
      </w:r>
    </w:p>
    <w:p w14:paraId="4178910B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0A5813">
        <w:t>I have no need because I have nothing to do on computers</w:t>
      </w:r>
    </w:p>
    <w:p w14:paraId="25E0D7B6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10.</w:t>
      </w:r>
      <w:r>
        <w:tab/>
      </w:r>
      <w:r w:rsidR="000A5813">
        <w:t>I don’t feel comfortable using computers in public</w:t>
      </w:r>
    </w:p>
    <w:p w14:paraId="2CAD74BA" w14:textId="77777777" w:rsidR="000A5813" w:rsidRDefault="000C5CFA" w:rsidP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11.</w:t>
      </w:r>
      <w:r>
        <w:tab/>
      </w:r>
      <w:r w:rsidR="000A5813">
        <w:t>Another reason</w:t>
      </w:r>
    </w:p>
    <w:p w14:paraId="24DEF331" w14:textId="77777777"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3FA4B49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3882CDB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COMPUTER USER</w:t>
      </w:r>
      <w:r w:rsidR="00BF5A59">
        <w:t xml:space="preserve"> </w:t>
      </w:r>
      <w:r w:rsidR="00BD0EC9">
        <w:t xml:space="preserve">(IF ‘Yes’ AT </w:t>
      </w:r>
      <w:proofErr w:type="gramStart"/>
      <w:r w:rsidR="00BD0EC9">
        <w:t>C4(</w:t>
      </w:r>
      <w:proofErr w:type="gramEnd"/>
      <w:r w:rsidR="00F602C6">
        <w:t>L4</w:t>
      </w:r>
      <w:r w:rsidR="00BD0EC9">
        <w:t>)</w:t>
      </w:r>
      <w:r w:rsidR="00F602C6">
        <w:t xml:space="preserve">) </w:t>
      </w:r>
      <w:r w:rsidR="00BF5A59">
        <w:t>(LIBRARY USERS SKIP TO C6)</w:t>
      </w:r>
    </w:p>
    <w:p w14:paraId="76AD6D67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C5 </w:t>
      </w:r>
      <w:proofErr w:type="gramStart"/>
      <w:r>
        <w:rPr>
          <w:b/>
          <w:bCs/>
        </w:rPr>
        <w:t>How</w:t>
      </w:r>
      <w:proofErr w:type="gramEnd"/>
      <w:r>
        <w:rPr>
          <w:b/>
          <w:bCs/>
        </w:rPr>
        <w:t xml:space="preserve"> often have you used a computer in a public library to access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in the last 12 months?</w:t>
      </w:r>
    </w:p>
    <w:p w14:paraId="34459D16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Please do not include using your personal computer or smart phone in the library.</w:t>
      </w:r>
    </w:p>
    <w:p w14:paraId="004EA3BB" w14:textId="77777777" w:rsidR="00F602C6" w:rsidRP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SINGLE CODE</w:t>
      </w:r>
    </w:p>
    <w:p w14:paraId="34CC3D9E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Every day or most days</w:t>
      </w:r>
    </w:p>
    <w:p w14:paraId="38A6FCF0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At least once a week</w:t>
      </w:r>
    </w:p>
    <w:p w14:paraId="7B6BCB0E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About 2-3 times a month</w:t>
      </w:r>
    </w:p>
    <w:p w14:paraId="04E1A27A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proofErr w:type="gramStart"/>
      <w:r w:rsidR="008E6921">
        <w:t>About</w:t>
      </w:r>
      <w:proofErr w:type="gramEnd"/>
      <w:r w:rsidR="008E6921">
        <w:t xml:space="preserve"> once a month</w:t>
      </w:r>
    </w:p>
    <w:p w14:paraId="326CFF6B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 w:rsidR="008E6921">
        <w:t>About</w:t>
      </w:r>
      <w:proofErr w:type="gramEnd"/>
      <w:r w:rsidR="008E6921">
        <w:t xml:space="preserve"> once every three months</w:t>
      </w:r>
    </w:p>
    <w:p w14:paraId="33CABF98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proofErr w:type="gramStart"/>
      <w:r w:rsidR="008E6921">
        <w:t>About</w:t>
      </w:r>
      <w:proofErr w:type="gramEnd"/>
      <w:r w:rsidR="008E6921">
        <w:t xml:space="preserve"> once every six months</w:t>
      </w:r>
    </w:p>
    <w:p w14:paraId="56155034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proofErr w:type="gramStart"/>
      <w:r w:rsidR="008E6921">
        <w:t>About</w:t>
      </w:r>
      <w:proofErr w:type="gramEnd"/>
      <w:r w:rsidR="008E6921">
        <w:t xml:space="preserve"> once a year or less often</w:t>
      </w:r>
    </w:p>
    <w:p w14:paraId="57E40F2A" w14:textId="77777777"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</w:p>
    <w:p w14:paraId="55B1C344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3185C4C3" w14:textId="77777777"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723F018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C5a Have you had to make any payment to use a computer in a public library to access the Internet in the last 12 months? </w:t>
      </w:r>
    </w:p>
    <w:p w14:paraId="2863C2AC" w14:textId="77777777" w:rsidR="00F602C6" w:rsidRPr="00F602C6" w:rsidRDefault="00F602C6" w:rsidP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F602C6">
        <w:rPr>
          <w:bCs/>
        </w:rPr>
        <w:t>SINGLE CODE</w:t>
      </w:r>
    </w:p>
    <w:p w14:paraId="5D8241B0" w14:textId="77777777" w:rsidR="00437BE7" w:rsidRDefault="000C5CFA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1.</w:t>
      </w:r>
      <w:r>
        <w:tab/>
      </w:r>
      <w:r w:rsidR="00437BE7">
        <w:t>Yes</w:t>
      </w:r>
    </w:p>
    <w:p w14:paraId="09E0E796" w14:textId="77777777" w:rsidR="00437BE7" w:rsidRDefault="000C5CFA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437BE7">
        <w:t>No</w:t>
      </w:r>
    </w:p>
    <w:p w14:paraId="5EE24162" w14:textId="77777777" w:rsidR="00437BE7" w:rsidRDefault="000C5CFA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437BE7">
        <w:t>Don’t know</w:t>
      </w:r>
    </w:p>
    <w:p w14:paraId="5E1EF152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EB66CB0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‘Yes’ AT C5a</w:t>
      </w:r>
    </w:p>
    <w:p w14:paraId="0E4739FF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rPr>
          <w:b/>
          <w:bCs/>
        </w:rPr>
        <w:t xml:space="preserve">C5b Roughly how much </w:t>
      </w:r>
      <w:proofErr w:type="gramStart"/>
      <w:r>
        <w:rPr>
          <w:b/>
          <w:bCs/>
        </w:rPr>
        <w:t>have</w:t>
      </w:r>
      <w:proofErr w:type="gramEnd"/>
      <w:r>
        <w:rPr>
          <w:b/>
          <w:bCs/>
        </w:rPr>
        <w:t xml:space="preserve"> you paid in the last 12 months IN TOTAL to use a computer in a public library to access the Internet?</w:t>
      </w:r>
    </w:p>
    <w:p w14:paraId="76BA0AF0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726D1BCA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OPEN</w:t>
      </w:r>
    </w:p>
    <w:p w14:paraId="384CE8E8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ANSWER TO BE PROVIDED IN LOCAL CURRENCY</w:t>
      </w:r>
    </w:p>
    <w:p w14:paraId="47360567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72D50D26" w14:textId="77777777"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Don’t know</w:t>
      </w:r>
    </w:p>
    <w:p w14:paraId="23F37DED" w14:textId="77777777" w:rsidR="000A5813" w:rsidRDefault="000A5813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4F5433E" w14:textId="77777777" w:rsidR="00715865" w:rsidRDefault="00715865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76553CEC" w14:textId="77777777" w:rsidR="00437BE7" w:rsidRDefault="00437BE7" w:rsidP="00F602C6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ASK ALL </w:t>
      </w:r>
    </w:p>
    <w:p w14:paraId="761CED7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C6 (L6) </w:t>
      </w:r>
      <w:proofErr w:type="gramStart"/>
      <w:r>
        <w:rPr>
          <w:b/>
          <w:bCs/>
        </w:rPr>
        <w:t>In</w:t>
      </w:r>
      <w:proofErr w:type="gramEnd"/>
      <w:r>
        <w:rPr>
          <w:b/>
          <w:bCs/>
        </w:rPr>
        <w:t xml:space="preserve"> the last 12 months, have you connected to the </w:t>
      </w:r>
      <w:r w:rsidR="00437BE7">
        <w:rPr>
          <w:b/>
          <w:bCs/>
        </w:rPr>
        <w:t>Internet</w:t>
      </w:r>
      <w:r w:rsidR="00A318A0">
        <w:rPr>
          <w:b/>
          <w:bCs/>
        </w:rPr>
        <w:t xml:space="preserve"> through a public library Wi-Fi</w:t>
      </w:r>
      <w:r>
        <w:rPr>
          <w:b/>
          <w:bCs/>
        </w:rPr>
        <w:t xml:space="preserve"> network using your own computer (including laptops or tablets), mobile device or smart phone?</w:t>
      </w:r>
    </w:p>
    <w:p w14:paraId="7FCEEADE" w14:textId="77777777" w:rsidR="00F602C6" w:rsidRP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F602C6">
        <w:rPr>
          <w:bCs/>
        </w:rPr>
        <w:t>SELECT ALL THAT APPLY</w:t>
      </w:r>
    </w:p>
    <w:p w14:paraId="562AEF30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Yes – computer / laptop / tablet</w:t>
      </w:r>
    </w:p>
    <w:p w14:paraId="0E06E5C5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Yes – mobile device / smart phone</w:t>
      </w:r>
    </w:p>
    <w:p w14:paraId="3D7B5460" w14:textId="77777777" w:rsidR="008E6921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</w:t>
      </w:r>
      <w:r w:rsidR="00DC55E8">
        <w:t>.</w:t>
      </w:r>
      <w:r w:rsidR="00DC55E8">
        <w:tab/>
      </w:r>
      <w:r w:rsidR="008E6921">
        <w:t>No</w:t>
      </w:r>
    </w:p>
    <w:p w14:paraId="79DC881D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BD0EC9">
        <w:t>Don’t know</w:t>
      </w:r>
    </w:p>
    <w:p w14:paraId="072F2191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71F49B3" w14:textId="77777777"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IF COMPUTER USER (IF ‘Yes’ AT </w:t>
      </w:r>
      <w:proofErr w:type="gramStart"/>
      <w:r>
        <w:t>C4(</w:t>
      </w:r>
      <w:proofErr w:type="gramEnd"/>
      <w:r>
        <w:t xml:space="preserve">L4)) </w:t>
      </w:r>
      <w:r w:rsidR="000A5813">
        <w:t>(LIBRARY USERS SKIP TO C</w:t>
      </w:r>
      <w:r>
        <w:t>7b(L7)</w:t>
      </w:r>
      <w:r w:rsidR="000A5813">
        <w:t>)</w:t>
      </w:r>
      <w:r w:rsidR="008E6921">
        <w:t xml:space="preserve"> </w:t>
      </w:r>
    </w:p>
    <w:p w14:paraId="58AE643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C7</w:t>
      </w:r>
      <w:r w:rsidR="00BD0EC9">
        <w:rPr>
          <w:b/>
          <w:bCs/>
        </w:rPr>
        <w:t>a</w:t>
      </w:r>
      <w:r>
        <w:rPr>
          <w:b/>
          <w:bCs/>
        </w:rPr>
        <w:t xml:space="preserve"> In which of these </w:t>
      </w:r>
      <w:r w:rsidR="00BD0EC9">
        <w:rPr>
          <w:b/>
          <w:bCs/>
        </w:rPr>
        <w:t xml:space="preserve">other </w:t>
      </w:r>
      <w:r>
        <w:rPr>
          <w:b/>
          <w:bCs/>
        </w:rPr>
        <w:t xml:space="preserve">places </w:t>
      </w:r>
      <w:proofErr w:type="gramStart"/>
      <w:r>
        <w:rPr>
          <w:b/>
          <w:bCs/>
        </w:rPr>
        <w:t>have</w:t>
      </w:r>
      <w:proofErr w:type="gramEnd"/>
      <w:r>
        <w:rPr>
          <w:b/>
          <w:bCs/>
        </w:rPr>
        <w:t xml:space="preserve"> you used a computer connected to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in the last 12 months... READ </w:t>
      </w:r>
      <w:proofErr w:type="gramStart"/>
      <w:r>
        <w:rPr>
          <w:b/>
          <w:bCs/>
        </w:rPr>
        <w:t>OUT ...</w:t>
      </w:r>
      <w:proofErr w:type="gramEnd"/>
    </w:p>
    <w:p w14:paraId="525DC51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7A145C20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proofErr w:type="gramStart"/>
      <w:r w:rsidR="008E6921">
        <w:t>At</w:t>
      </w:r>
      <w:proofErr w:type="gramEnd"/>
      <w:r w:rsidR="008E6921">
        <w:t xml:space="preserve"> work</w:t>
      </w:r>
    </w:p>
    <w:p w14:paraId="5545D5CF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At home</w:t>
      </w:r>
    </w:p>
    <w:p w14:paraId="6E5DAF0A" w14:textId="77777777" w:rsidR="008E6921" w:rsidRDefault="00BD0EC9" w:rsidP="00EB125E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</w:t>
      </w:r>
      <w:r w:rsidR="00DC55E8">
        <w:t>.</w:t>
      </w:r>
      <w:r w:rsidR="00DC55E8">
        <w:tab/>
      </w:r>
      <w:r w:rsidR="008E6921">
        <w:t xml:space="preserve">In a public </w:t>
      </w:r>
      <w:r>
        <w:t>building (other than a library)</w:t>
      </w:r>
      <w:r w:rsidR="008E6921">
        <w:t xml:space="preserve"> where people can access computers, the </w:t>
      </w:r>
      <w:r w:rsidR="00437BE7">
        <w:t>Internet</w:t>
      </w:r>
      <w:r w:rsidR="008E6921">
        <w:t>,</w:t>
      </w:r>
      <w:r>
        <w:t xml:space="preserve"> and other digital technologies (a </w:t>
      </w:r>
      <w:proofErr w:type="spellStart"/>
      <w:r>
        <w:t>telecentre</w:t>
      </w:r>
      <w:proofErr w:type="spellEnd"/>
      <w:r w:rsidR="006C4DF2">
        <w:t xml:space="preserve"> or</w:t>
      </w:r>
      <w:r w:rsidR="006C4DF2" w:rsidRPr="006C4DF2">
        <w:t xml:space="preserve"> </w:t>
      </w:r>
      <w:r w:rsidR="006C4DF2">
        <w:t>community centre</w:t>
      </w:r>
      <w:r>
        <w:t>)</w:t>
      </w:r>
    </w:p>
    <w:p w14:paraId="57732B24" w14:textId="77777777"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</w:t>
      </w:r>
      <w:r w:rsidR="00DC55E8">
        <w:t>.</w:t>
      </w:r>
      <w:r w:rsidR="00DC55E8">
        <w:tab/>
      </w:r>
      <w:r w:rsidR="008E6921">
        <w:t xml:space="preserve">In an </w:t>
      </w:r>
      <w:r w:rsidR="00437BE7">
        <w:t>Internet</w:t>
      </w:r>
      <w:r w:rsidR="008E6921">
        <w:t xml:space="preserve"> cafe</w:t>
      </w:r>
    </w:p>
    <w:p w14:paraId="6A350C52" w14:textId="77777777"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</w:t>
      </w:r>
      <w:r w:rsidR="00DC55E8">
        <w:t>.</w:t>
      </w:r>
      <w:r w:rsidR="00DC55E8">
        <w:tab/>
      </w:r>
      <w:proofErr w:type="gramStart"/>
      <w:r w:rsidR="008E6921">
        <w:t>In</w:t>
      </w:r>
      <w:proofErr w:type="gramEnd"/>
      <w:r w:rsidR="008E6921">
        <w:t xml:space="preserve"> a public </w:t>
      </w:r>
      <w:r w:rsidR="00E72998">
        <w:t>Wi-Fi</w:t>
      </w:r>
      <w:r w:rsidR="008E6921">
        <w:t xml:space="preserve"> (wireless </w:t>
      </w:r>
      <w:r w:rsidR="00437BE7">
        <w:t>Internet</w:t>
      </w:r>
      <w:r w:rsidR="008E6921">
        <w:t>) access place</w:t>
      </w:r>
    </w:p>
    <w:p w14:paraId="4F1CA17A" w14:textId="77777777"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</w:t>
      </w:r>
      <w:r w:rsidR="00DC55E8">
        <w:t>.</w:t>
      </w:r>
      <w:r w:rsidR="00DC55E8">
        <w:tab/>
      </w:r>
      <w:proofErr w:type="gramStart"/>
      <w:r>
        <w:t>In</w:t>
      </w:r>
      <w:proofErr w:type="gramEnd"/>
      <w:r>
        <w:t xml:space="preserve"> </w:t>
      </w:r>
      <w:r w:rsidR="006C4DF2">
        <w:t xml:space="preserve">a </w:t>
      </w:r>
      <w:r>
        <w:t>school, university or college</w:t>
      </w:r>
    </w:p>
    <w:p w14:paraId="31F80EE5" w14:textId="77777777"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DC55E8">
        <w:t>.</w:t>
      </w:r>
      <w:r w:rsidR="00DC55E8">
        <w:tab/>
      </w:r>
      <w:r w:rsidR="008E6921">
        <w:t>Somewhere else</w:t>
      </w:r>
    </w:p>
    <w:p w14:paraId="19772D68" w14:textId="77777777" w:rsidR="00BD0EC9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  <w:t>Nowhere else</w:t>
      </w:r>
    </w:p>
    <w:p w14:paraId="7702BF15" w14:textId="77777777"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DC55E8">
        <w:t>.</w:t>
      </w:r>
      <w:r w:rsidR="00DC55E8">
        <w:tab/>
      </w:r>
      <w:r w:rsidR="008E6921">
        <w:t>Don’t know</w:t>
      </w:r>
      <w:r w:rsidR="00255035">
        <w:t xml:space="preserve"> (SPONTANEOUS)</w:t>
      </w:r>
    </w:p>
    <w:p w14:paraId="5FBC063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63F64F5A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IF LIBRARY USER (IF ‘No’ AT </w:t>
      </w:r>
      <w:proofErr w:type="gramStart"/>
      <w:r>
        <w:t>C4(</w:t>
      </w:r>
      <w:proofErr w:type="gramEnd"/>
      <w:r>
        <w:t xml:space="preserve">L4)) (COMPUTER USERS SKIP TO C8) </w:t>
      </w:r>
    </w:p>
    <w:p w14:paraId="1BFFF020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proofErr w:type="gramStart"/>
      <w:r>
        <w:rPr>
          <w:b/>
          <w:bCs/>
        </w:rPr>
        <w:t>C7b(</w:t>
      </w:r>
      <w:proofErr w:type="gramEnd"/>
      <w:r>
        <w:rPr>
          <w:b/>
          <w:bCs/>
        </w:rPr>
        <w:t xml:space="preserve">L7) In which of these places have you used a computer connected to the Internet in the last 12 months... READ </w:t>
      </w:r>
      <w:proofErr w:type="gramStart"/>
      <w:r>
        <w:rPr>
          <w:b/>
          <w:bCs/>
        </w:rPr>
        <w:t>OUT ...</w:t>
      </w:r>
      <w:proofErr w:type="gramEnd"/>
    </w:p>
    <w:p w14:paraId="4DCB3357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46C001DE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proofErr w:type="gramStart"/>
      <w:r>
        <w:t>At</w:t>
      </w:r>
      <w:proofErr w:type="gramEnd"/>
      <w:r>
        <w:t xml:space="preserve"> work</w:t>
      </w:r>
    </w:p>
    <w:p w14:paraId="7543DE98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2.</w:t>
      </w:r>
      <w:r>
        <w:tab/>
        <w:t>At home</w:t>
      </w:r>
    </w:p>
    <w:p w14:paraId="2A3B93B6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  <w:t>In a public building (other than a library) where people can access computers, the Internet, and other digital technologies (</w:t>
      </w:r>
      <w:r w:rsidR="006C4DF2">
        <w:t xml:space="preserve">a </w:t>
      </w:r>
      <w:proofErr w:type="spellStart"/>
      <w:r w:rsidR="006C4DF2">
        <w:t>telecentre</w:t>
      </w:r>
      <w:proofErr w:type="spellEnd"/>
      <w:r w:rsidR="006C4DF2">
        <w:t xml:space="preserve"> or</w:t>
      </w:r>
      <w:r w:rsidR="006C4DF2" w:rsidRPr="006C4DF2">
        <w:t xml:space="preserve"> </w:t>
      </w:r>
      <w:r w:rsidR="006C4DF2">
        <w:t>community centre</w:t>
      </w:r>
      <w:r>
        <w:t>)</w:t>
      </w:r>
    </w:p>
    <w:p w14:paraId="7FF36276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In an Internet cafe</w:t>
      </w:r>
    </w:p>
    <w:p w14:paraId="41D8814B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>
        <w:t>In</w:t>
      </w:r>
      <w:proofErr w:type="gramEnd"/>
      <w:r>
        <w:t xml:space="preserve"> a public Wi-Fi (wireless Internet) access place</w:t>
      </w:r>
    </w:p>
    <w:p w14:paraId="4801BAD2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proofErr w:type="gramStart"/>
      <w:r>
        <w:t>In</w:t>
      </w:r>
      <w:proofErr w:type="gramEnd"/>
      <w:r>
        <w:t xml:space="preserve"> </w:t>
      </w:r>
      <w:r w:rsidR="006C4DF2">
        <w:t xml:space="preserve">a </w:t>
      </w:r>
      <w:r>
        <w:t>school, university or college</w:t>
      </w:r>
    </w:p>
    <w:p w14:paraId="6D963836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  <w:t>Somewhere else</w:t>
      </w:r>
    </w:p>
    <w:p w14:paraId="45D1EFC9" w14:textId="77777777" w:rsidR="00BD0EC9" w:rsidRDefault="00BD0EC9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A318A0">
        <w:t>I haven’t used a computer that is connected to the Internet at all in the last 12 months</w:t>
      </w:r>
    </w:p>
    <w:p w14:paraId="57784D21" w14:textId="77777777" w:rsidR="00BD0EC9" w:rsidRDefault="00A318A0" w:rsidP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BD0EC9">
        <w:t>.</w:t>
      </w:r>
      <w:r w:rsidR="00BD0EC9">
        <w:tab/>
        <w:t>Don’t know</w:t>
      </w:r>
      <w:r w:rsidR="00255035">
        <w:t xml:space="preserve"> (SPONTANEOUS)</w:t>
      </w:r>
    </w:p>
    <w:p w14:paraId="5FEC5F3B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3C17C27E" w14:textId="77777777" w:rsidR="00BD0EC9" w:rsidRDefault="00BD0EC9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IF COMPUTER USER (IF ‘Yes’ AT </w:t>
      </w:r>
      <w:proofErr w:type="gramStart"/>
      <w:r>
        <w:t>C4(</w:t>
      </w:r>
      <w:proofErr w:type="gramEnd"/>
      <w:r>
        <w:t xml:space="preserve">L4)) (LIBRARY USERS SKIP TO C15(L10)) </w:t>
      </w:r>
    </w:p>
    <w:p w14:paraId="3DADD21D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C8 </w:t>
      </w:r>
      <w:proofErr w:type="gramStart"/>
      <w:r>
        <w:rPr>
          <w:b/>
          <w:bCs/>
        </w:rPr>
        <w:t>What</w:t>
      </w:r>
      <w:proofErr w:type="gramEnd"/>
      <w:r>
        <w:rPr>
          <w:b/>
          <w:bCs/>
        </w:rPr>
        <w:t xml:space="preserve"> are the main reasons you have chosen to use computers, </w:t>
      </w:r>
      <w:r w:rsidR="00437BE7">
        <w:rPr>
          <w:b/>
          <w:bCs/>
        </w:rPr>
        <w:t>Internet</w:t>
      </w:r>
      <w:r>
        <w:rPr>
          <w:b/>
          <w:bCs/>
        </w:rPr>
        <w:t xml:space="preserve"> and software at public libraries in the last 12 months? READ OUT</w:t>
      </w:r>
      <w:r w:rsidR="008834F5">
        <w:rPr>
          <w:b/>
          <w:bCs/>
        </w:rPr>
        <w:t>...</w:t>
      </w:r>
    </w:p>
    <w:p w14:paraId="56466555" w14:textId="77777777" w:rsidR="008E6921" w:rsidRDefault="008834F5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SELECT</w:t>
      </w:r>
      <w:r w:rsidR="008E6921">
        <w:t xml:space="preserve"> ALL THAT APPLY</w:t>
      </w:r>
    </w:p>
    <w:p w14:paraId="01B91FFA" w14:textId="77777777" w:rsidR="008E6921" w:rsidRDefault="00DC55E8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No other option for computer access</w:t>
      </w:r>
    </w:p>
    <w:p w14:paraId="47AADD7F" w14:textId="77777777" w:rsidR="008E6921" w:rsidRDefault="00DC55E8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No other option for Internet access</w:t>
      </w:r>
    </w:p>
    <w:p w14:paraId="740A7062" w14:textId="77777777" w:rsidR="008E6921" w:rsidRDefault="00DC55E8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To work or be with friends or other people</w:t>
      </w:r>
    </w:p>
    <w:p w14:paraId="2D4767FA" w14:textId="77777777" w:rsidR="008E6921" w:rsidRDefault="00DC55E8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To get help from other users</w:t>
      </w:r>
    </w:p>
    <w:p w14:paraId="2134A11B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To get help from library staff</w:t>
      </w:r>
    </w:p>
    <w:p w14:paraId="5662F7FD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Better computer hardware/software than at home or work</w:t>
      </w:r>
    </w:p>
    <w:p w14:paraId="31328360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r w:rsidR="008E6921">
        <w:t xml:space="preserve">Faster </w:t>
      </w:r>
      <w:r w:rsidR="00437BE7">
        <w:t>Internet</w:t>
      </w:r>
      <w:r w:rsidR="008E6921">
        <w:t xml:space="preserve"> than at home or work</w:t>
      </w:r>
    </w:p>
    <w:p w14:paraId="0C847C4D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 xml:space="preserve">Free </w:t>
      </w:r>
      <w:r w:rsidR="00437BE7">
        <w:t>Internet</w:t>
      </w:r>
      <w:r w:rsidR="008E6921">
        <w:t xml:space="preserve"> access</w:t>
      </w:r>
    </w:p>
    <w:p w14:paraId="640A9531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8E6921">
        <w:t>Another reason</w:t>
      </w:r>
    </w:p>
    <w:p w14:paraId="397096E0" w14:textId="77777777"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98.</w:t>
      </w:r>
      <w:r>
        <w:tab/>
      </w:r>
      <w:r w:rsidR="008E6921">
        <w:t>Don’t know</w:t>
      </w:r>
      <w:r w:rsidR="00255035">
        <w:t xml:space="preserve"> (SPONTANEOUS)</w:t>
      </w:r>
    </w:p>
    <w:p w14:paraId="1FE98AF4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1F46DFCC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8380F7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C9 </w:t>
      </w:r>
      <w:proofErr w:type="gramStart"/>
      <w:r>
        <w:rPr>
          <w:b/>
          <w:bCs/>
        </w:rPr>
        <w:t>Which</w:t>
      </w:r>
      <w:proofErr w:type="gramEnd"/>
      <w:r>
        <w:rPr>
          <w:b/>
          <w:bCs/>
        </w:rPr>
        <w:t xml:space="preserve"> of these specific activities have you done using computers in the library in the last 12 months?</w:t>
      </w:r>
    </w:p>
    <w:p w14:paraId="6930476D" w14:textId="77777777" w:rsidR="008E6921" w:rsidRDefault="006C4DF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SHOW SCREEN / SHOW CARD</w:t>
      </w:r>
      <w:r w:rsidR="00F03EEE">
        <w:t xml:space="preserve"> A</w:t>
      </w:r>
    </w:p>
    <w:p w14:paraId="153DF682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595DDFBE" w14:textId="77777777" w:rsidR="00192C1E" w:rsidRDefault="00192C1E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CF0BED7" w14:textId="77777777"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Create or edit documents or spreadsheets</w:t>
      </w:r>
    </w:p>
    <w:p w14:paraId="45393CFF" w14:textId="77777777"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Print or scan something</w:t>
      </w:r>
    </w:p>
    <w:p w14:paraId="125EED92" w14:textId="77777777"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Use a browser or search engine (e.g. Google) to find information online</w:t>
      </w:r>
    </w:p>
    <w:p w14:paraId="5A1CFD5A" w14:textId="77777777" w:rsidR="008834F5" w:rsidRDefault="008834F5" w:rsidP="00192C1E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4.</w:t>
      </w:r>
      <w:r>
        <w:tab/>
        <w:t>Communicate with others</w:t>
      </w:r>
      <w:r w:rsidR="00192C1E">
        <w:t>,</w:t>
      </w:r>
      <w:r>
        <w:t xml:space="preserve"> </w:t>
      </w:r>
      <w:r w:rsidR="00192C1E">
        <w:t xml:space="preserve">for example </w:t>
      </w:r>
      <w:r>
        <w:t>using email, Skype, social media or social networking</w:t>
      </w:r>
    </w:p>
    <w:p w14:paraId="3203B787" w14:textId="77777777"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  <w:t>Watch DVDs or watch or listen to online video or audio content</w:t>
      </w:r>
    </w:p>
    <w:p w14:paraId="0F6AED52" w14:textId="77777777"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  <w:t>Play games (on-line/off-line)</w:t>
      </w:r>
    </w:p>
    <w:p w14:paraId="18C3072C" w14:textId="77777777"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None of these</w:t>
      </w:r>
      <w:r w:rsidR="00255035">
        <w:t xml:space="preserve"> (SPONTANEOUS)</w:t>
      </w:r>
    </w:p>
    <w:p w14:paraId="133FC0A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79E925A6" w14:textId="77777777" w:rsidR="008E6921" w:rsidRDefault="008E6921" w:rsidP="00192C1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 xml:space="preserve">C10 </w:t>
      </w:r>
      <w:r w:rsidR="00192C1E">
        <w:rPr>
          <w:b/>
          <w:bCs/>
        </w:rPr>
        <w:t xml:space="preserve">For this question please think about what you have done in the last 3 months only. </w:t>
      </w:r>
      <w:r>
        <w:rPr>
          <w:b/>
          <w:bCs/>
        </w:rPr>
        <w:t xml:space="preserve">For which of the following activities have you used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on computers in public libraries in the last 3 months…</w:t>
      </w:r>
    </w:p>
    <w:p w14:paraId="4556A045" w14:textId="77777777" w:rsidR="00437BE7" w:rsidRPr="00437BE7" w:rsidRDefault="00437BE7" w:rsidP="00192C1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37BE7">
        <w:rPr>
          <w:bCs/>
        </w:rPr>
        <w:t>READ OUT</w:t>
      </w:r>
    </w:p>
    <w:p w14:paraId="3F1D8EE0" w14:textId="77777777" w:rsidR="00DC55E8" w:rsidRDefault="00DC55E8" w:rsidP="00192C1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5"/>
        <w:gridCol w:w="1077"/>
        <w:gridCol w:w="1077"/>
        <w:gridCol w:w="1077"/>
      </w:tblGrid>
      <w:tr w:rsidR="00DC55E8" w14:paraId="6B182BFE" w14:textId="77777777" w:rsidTr="00DC55E8">
        <w:tc>
          <w:tcPr>
            <w:tcW w:w="6345" w:type="dxa"/>
          </w:tcPr>
          <w:p w14:paraId="0C8BD54C" w14:textId="77777777" w:rsidR="00DC55E8" w:rsidRPr="0091614D" w:rsidRDefault="00DC55E8" w:rsidP="00192C1E">
            <w:pPr>
              <w:keepNext/>
            </w:pPr>
          </w:p>
        </w:tc>
        <w:tc>
          <w:tcPr>
            <w:tcW w:w="1077" w:type="dxa"/>
          </w:tcPr>
          <w:p w14:paraId="229C0EFF" w14:textId="77777777" w:rsidR="00DC55E8" w:rsidRPr="00DC55E8" w:rsidRDefault="00DC55E8" w:rsidP="00192C1E">
            <w:pPr>
              <w:keepNext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077" w:type="dxa"/>
          </w:tcPr>
          <w:p w14:paraId="75597693" w14:textId="77777777" w:rsidR="00DC55E8" w:rsidRPr="00DC55E8" w:rsidRDefault="00DC55E8" w:rsidP="00192C1E">
            <w:pPr>
              <w:keepNext/>
              <w:rPr>
                <w:b/>
              </w:rPr>
            </w:pPr>
            <w:r w:rsidRPr="00DC55E8">
              <w:rPr>
                <w:b/>
              </w:rPr>
              <w:t>No</w:t>
            </w:r>
          </w:p>
        </w:tc>
        <w:tc>
          <w:tcPr>
            <w:tcW w:w="1077" w:type="dxa"/>
          </w:tcPr>
          <w:p w14:paraId="3245EC8C" w14:textId="77777777" w:rsidR="00DC55E8" w:rsidRPr="00DC55E8" w:rsidRDefault="00DC55E8" w:rsidP="00192C1E">
            <w:pPr>
              <w:keepNext/>
              <w:rPr>
                <w:b/>
              </w:rPr>
            </w:pPr>
            <w:r w:rsidRPr="00DC55E8">
              <w:rPr>
                <w:b/>
              </w:rPr>
              <w:t>Don’t know</w:t>
            </w:r>
          </w:p>
        </w:tc>
      </w:tr>
      <w:tr w:rsidR="00DC55E8" w14:paraId="19C55907" w14:textId="77777777" w:rsidTr="00DC55E8">
        <w:tc>
          <w:tcPr>
            <w:tcW w:w="6345" w:type="dxa"/>
          </w:tcPr>
          <w:p w14:paraId="13EEA6FD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a)</w:t>
            </w:r>
            <w:r w:rsidRPr="0091614D">
              <w:rPr>
                <w:sz w:val="14"/>
                <w:szCs w:val="14"/>
              </w:rPr>
              <w:tab/>
            </w:r>
            <w:r w:rsidRPr="0091614D">
              <w:t>Participating in social networks (creating user profile, posting messages or other contributions to Facebook, Twitter, etc.)</w:t>
            </w:r>
          </w:p>
        </w:tc>
        <w:tc>
          <w:tcPr>
            <w:tcW w:w="1077" w:type="dxa"/>
          </w:tcPr>
          <w:p w14:paraId="4D638180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6A4D3165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256CBD05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49BB571B" w14:textId="77777777" w:rsidTr="00DC55E8">
        <w:tc>
          <w:tcPr>
            <w:tcW w:w="6345" w:type="dxa"/>
          </w:tcPr>
          <w:p w14:paraId="3E876523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b)</w:t>
            </w:r>
            <w:r w:rsidRPr="0091614D">
              <w:tab/>
              <w:t>Communicating with friends or family</w:t>
            </w:r>
          </w:p>
        </w:tc>
        <w:tc>
          <w:tcPr>
            <w:tcW w:w="1077" w:type="dxa"/>
          </w:tcPr>
          <w:p w14:paraId="0D93575D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6ACD6CBF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4146B70A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62B56CAC" w14:textId="77777777" w:rsidTr="00DC55E8">
        <w:tc>
          <w:tcPr>
            <w:tcW w:w="6345" w:type="dxa"/>
          </w:tcPr>
          <w:p w14:paraId="3BD347B8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d)</w:t>
            </w:r>
            <w:r w:rsidRPr="0091614D">
              <w:tab/>
              <w:t>Reading or downloading online news / newspapers / news magazines</w:t>
            </w:r>
          </w:p>
        </w:tc>
        <w:tc>
          <w:tcPr>
            <w:tcW w:w="1077" w:type="dxa"/>
          </w:tcPr>
          <w:p w14:paraId="0A5208C2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60AC82AA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39A071D3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5ED17364" w14:textId="77777777" w:rsidTr="00DC55E8">
        <w:tc>
          <w:tcPr>
            <w:tcW w:w="6345" w:type="dxa"/>
          </w:tcPr>
          <w:p w14:paraId="585841B4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e)</w:t>
            </w:r>
            <w:r w:rsidRPr="0091614D">
              <w:tab/>
              <w:t>Seeking health-related information (e.g. injury, disease, nutrition, improving health, etc)</w:t>
            </w:r>
          </w:p>
        </w:tc>
        <w:tc>
          <w:tcPr>
            <w:tcW w:w="1077" w:type="dxa"/>
          </w:tcPr>
          <w:p w14:paraId="6C74100A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2A878E4A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1AB3223C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29B8D4EC" w14:textId="77777777" w:rsidTr="00DC55E8">
        <w:tc>
          <w:tcPr>
            <w:tcW w:w="6345" w:type="dxa"/>
          </w:tcPr>
          <w:p w14:paraId="6390D4C2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f) </w:t>
            </w:r>
            <w:r w:rsidRPr="0091614D">
              <w:tab/>
              <w:t>Looking for information about education, training or course offers</w:t>
            </w:r>
          </w:p>
        </w:tc>
        <w:tc>
          <w:tcPr>
            <w:tcW w:w="1077" w:type="dxa"/>
          </w:tcPr>
          <w:p w14:paraId="2442ADCE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724E32A7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2EE7D653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60CAAFB8" w14:textId="77777777" w:rsidTr="00DC55E8">
        <w:tc>
          <w:tcPr>
            <w:tcW w:w="6345" w:type="dxa"/>
          </w:tcPr>
          <w:p w14:paraId="335E4253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g)</w:t>
            </w:r>
            <w:r w:rsidRPr="0091614D">
              <w:tab/>
              <w:t>Reading and posting opinions on civic or political issues via websites (e.g. blogs, social networks, etc.)</w:t>
            </w:r>
          </w:p>
        </w:tc>
        <w:tc>
          <w:tcPr>
            <w:tcW w:w="1077" w:type="dxa"/>
          </w:tcPr>
          <w:p w14:paraId="5BDE00D5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1745691D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461A5761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7FF8A700" w14:textId="77777777" w:rsidTr="00DC55E8">
        <w:tc>
          <w:tcPr>
            <w:tcW w:w="6345" w:type="dxa"/>
          </w:tcPr>
          <w:p w14:paraId="416E8632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h)</w:t>
            </w:r>
            <w:r w:rsidRPr="0091614D">
              <w:tab/>
              <w:t>Taking part in on-line consultations or voting to define civic or political issues (e.g. urban planning, signing a petition)</w:t>
            </w:r>
          </w:p>
        </w:tc>
        <w:tc>
          <w:tcPr>
            <w:tcW w:w="1077" w:type="dxa"/>
          </w:tcPr>
          <w:p w14:paraId="4417204C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6DA39E67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058186C5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7449687A" w14:textId="77777777" w:rsidTr="00DC55E8">
        <w:tc>
          <w:tcPr>
            <w:tcW w:w="6345" w:type="dxa"/>
          </w:tcPr>
          <w:p w14:paraId="1BCCC5ED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i)  </w:t>
            </w:r>
            <w:r w:rsidRPr="0091614D">
              <w:tab/>
              <w:t>Doing an online course (in any subject)</w:t>
            </w:r>
          </w:p>
        </w:tc>
        <w:tc>
          <w:tcPr>
            <w:tcW w:w="1077" w:type="dxa"/>
          </w:tcPr>
          <w:p w14:paraId="2AF0C51C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33F122B9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633567BB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06B1D7DC" w14:textId="77777777" w:rsidTr="00DC55E8">
        <w:tc>
          <w:tcPr>
            <w:tcW w:w="6345" w:type="dxa"/>
          </w:tcPr>
          <w:p w14:paraId="04CB9635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j)  </w:t>
            </w:r>
            <w:r w:rsidRPr="0091614D">
              <w:tab/>
              <w:t>Consulting wikis (to obtain knowledge on any subject (e.g. Wikipedia, an online encyclopaedia)</w:t>
            </w:r>
          </w:p>
        </w:tc>
        <w:tc>
          <w:tcPr>
            <w:tcW w:w="1077" w:type="dxa"/>
          </w:tcPr>
          <w:p w14:paraId="6F4F909A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70BD007C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2CB580A5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5CEFBF73" w14:textId="77777777" w:rsidTr="00DC55E8">
        <w:tc>
          <w:tcPr>
            <w:tcW w:w="6345" w:type="dxa"/>
          </w:tcPr>
          <w:p w14:paraId="08EDB7E8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k)</w:t>
            </w:r>
            <w:r w:rsidRPr="0091614D">
              <w:tab/>
              <w:t>Participating in professional networks (</w:t>
            </w:r>
            <w:r w:rsidR="00192C1E" w:rsidRPr="0091614D">
              <w:t>for example</w:t>
            </w:r>
            <w:r w:rsidRPr="0091614D">
              <w:t xml:space="preserve"> LinkedIn, etc.)</w:t>
            </w:r>
          </w:p>
        </w:tc>
        <w:tc>
          <w:tcPr>
            <w:tcW w:w="1077" w:type="dxa"/>
          </w:tcPr>
          <w:p w14:paraId="193CA2FC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0BB62E72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604C1B7B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12BFEA4A" w14:textId="77777777" w:rsidTr="00DC55E8">
        <w:tc>
          <w:tcPr>
            <w:tcW w:w="6345" w:type="dxa"/>
          </w:tcPr>
          <w:p w14:paraId="2017C541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l)  </w:t>
            </w:r>
            <w:r w:rsidRPr="0091614D">
              <w:tab/>
              <w:t>Buying goods or services</w:t>
            </w:r>
          </w:p>
        </w:tc>
        <w:tc>
          <w:tcPr>
            <w:tcW w:w="1077" w:type="dxa"/>
          </w:tcPr>
          <w:p w14:paraId="781480B4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5AA65457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088D17A0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36348444" w14:textId="77777777" w:rsidTr="00DC55E8">
        <w:tc>
          <w:tcPr>
            <w:tcW w:w="6345" w:type="dxa"/>
          </w:tcPr>
          <w:p w14:paraId="6FABF92E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m)  </w:t>
            </w:r>
            <w:r w:rsidR="00F73DE1" w:rsidRPr="0091614D">
              <w:tab/>
            </w:r>
            <w:r w:rsidRPr="0091614D">
              <w:t>Selling goods or services, e.g. via auctions (e.g. eBay)</w:t>
            </w:r>
          </w:p>
        </w:tc>
        <w:tc>
          <w:tcPr>
            <w:tcW w:w="1077" w:type="dxa"/>
          </w:tcPr>
          <w:p w14:paraId="5B154ED8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3B655B12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44A20D4C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165D14C8" w14:textId="77777777" w:rsidTr="00DC55E8">
        <w:tc>
          <w:tcPr>
            <w:tcW w:w="6345" w:type="dxa"/>
          </w:tcPr>
          <w:p w14:paraId="62A9644D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n)</w:t>
            </w:r>
            <w:r w:rsidRPr="0091614D">
              <w:tab/>
              <w:t xml:space="preserve">Finding </w:t>
            </w:r>
            <w:r w:rsidR="00192C1E" w:rsidRPr="0091614D">
              <w:t>ways or places to sell your own products or goods</w:t>
            </w:r>
          </w:p>
        </w:tc>
        <w:tc>
          <w:tcPr>
            <w:tcW w:w="1077" w:type="dxa"/>
          </w:tcPr>
          <w:p w14:paraId="764DEE3F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24B3155E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414E1009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2146E67A" w14:textId="77777777" w:rsidTr="00DC55E8">
        <w:tc>
          <w:tcPr>
            <w:tcW w:w="6345" w:type="dxa"/>
          </w:tcPr>
          <w:p w14:paraId="77BC276B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o)</w:t>
            </w:r>
            <w:r w:rsidRPr="0091614D">
              <w:tab/>
              <w:t>Finding information</w:t>
            </w:r>
            <w:r w:rsidR="00192C1E" w:rsidRPr="0091614D">
              <w:t xml:space="preserve"> related to a business you work in</w:t>
            </w:r>
          </w:p>
        </w:tc>
        <w:tc>
          <w:tcPr>
            <w:tcW w:w="1077" w:type="dxa"/>
          </w:tcPr>
          <w:p w14:paraId="1CAE6A5A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5B2AFBE5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45570958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4304AD77" w14:textId="77777777" w:rsidTr="00DC55E8">
        <w:tc>
          <w:tcPr>
            <w:tcW w:w="6345" w:type="dxa"/>
          </w:tcPr>
          <w:p w14:paraId="2D677C98" w14:textId="77777777"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p)</w:t>
            </w:r>
            <w:r w:rsidRPr="0091614D">
              <w:tab/>
              <w:t>Internet Banking</w:t>
            </w:r>
            <w:r w:rsidR="00192C1E" w:rsidRPr="0091614D">
              <w:t xml:space="preserve">  (including paying a bill)</w:t>
            </w:r>
          </w:p>
        </w:tc>
        <w:tc>
          <w:tcPr>
            <w:tcW w:w="1077" w:type="dxa"/>
          </w:tcPr>
          <w:p w14:paraId="3882ED51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4752268E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14014A60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24ED3EB7" w14:textId="77777777" w:rsidTr="00DC55E8">
        <w:tc>
          <w:tcPr>
            <w:tcW w:w="6345" w:type="dxa"/>
          </w:tcPr>
          <w:p w14:paraId="74414427" w14:textId="77777777" w:rsidR="00DC55E8" w:rsidRPr="00DC55E8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DC55E8">
              <w:t>r)</w:t>
            </w:r>
            <w:r w:rsidRPr="00F73DE1">
              <w:t xml:space="preserve"> </w:t>
            </w:r>
            <w:r w:rsidRPr="00F73DE1">
              <w:tab/>
            </w:r>
            <w:r w:rsidRPr="00DC55E8">
              <w:t>Applying for an education or training course (at the end of which you get a qualification)</w:t>
            </w:r>
          </w:p>
        </w:tc>
        <w:tc>
          <w:tcPr>
            <w:tcW w:w="1077" w:type="dxa"/>
          </w:tcPr>
          <w:p w14:paraId="3385AD51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4598B202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51F816DF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57DCF7D0" w14:textId="77777777" w:rsidTr="00DC55E8">
        <w:tc>
          <w:tcPr>
            <w:tcW w:w="6345" w:type="dxa"/>
          </w:tcPr>
          <w:p w14:paraId="1A219F57" w14:textId="77777777" w:rsidR="00DC55E8" w:rsidRPr="00DC55E8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DC55E8">
              <w:t>s)</w:t>
            </w:r>
            <w:r w:rsidRPr="00F73DE1">
              <w:tab/>
            </w:r>
            <w:r w:rsidRPr="00DC55E8">
              <w:t>Seeking information on consumer/legal rights</w:t>
            </w:r>
          </w:p>
        </w:tc>
        <w:tc>
          <w:tcPr>
            <w:tcW w:w="1077" w:type="dxa"/>
          </w:tcPr>
          <w:p w14:paraId="5027D263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36F94DA1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335A6D17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5FE0E1BF" w14:textId="77777777" w:rsidTr="00DC55E8">
        <w:tc>
          <w:tcPr>
            <w:tcW w:w="6345" w:type="dxa"/>
          </w:tcPr>
          <w:p w14:paraId="495A057D" w14:textId="77777777" w:rsidR="00DC55E8" w:rsidRPr="00DC55E8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DC55E8">
              <w:t>t)</w:t>
            </w:r>
            <w:r w:rsidRPr="00F73DE1">
              <w:t xml:space="preserve"> </w:t>
            </w:r>
            <w:r w:rsidRPr="00F73DE1">
              <w:tab/>
            </w:r>
            <w:r w:rsidRPr="00DC55E8">
              <w:t xml:space="preserve">Seeking information on local / national </w:t>
            </w:r>
            <w:r w:rsidR="005709E1">
              <w:t xml:space="preserve">/ </w:t>
            </w:r>
            <w:r w:rsidRPr="00DC55E8">
              <w:t>EU government activity or politics</w:t>
            </w:r>
          </w:p>
        </w:tc>
        <w:tc>
          <w:tcPr>
            <w:tcW w:w="1077" w:type="dxa"/>
          </w:tcPr>
          <w:p w14:paraId="6970CBF4" w14:textId="77777777"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14:paraId="651686C7" w14:textId="77777777"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14:paraId="4F4D0280" w14:textId="77777777" w:rsidR="00DC55E8" w:rsidRDefault="00DC55E8" w:rsidP="00192C1E">
            <w:pPr>
              <w:keepNext/>
            </w:pPr>
            <w:r>
              <w:t>8</w:t>
            </w:r>
          </w:p>
        </w:tc>
      </w:tr>
      <w:tr w:rsidR="00DC55E8" w14:paraId="049D6F4C" w14:textId="77777777" w:rsidTr="00DC55E8">
        <w:tc>
          <w:tcPr>
            <w:tcW w:w="6345" w:type="dxa"/>
          </w:tcPr>
          <w:p w14:paraId="40B77714" w14:textId="77777777" w:rsidR="00DC55E8" w:rsidRPr="00DC55E8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DC55E8">
              <w:t>u)</w:t>
            </w:r>
            <w:r w:rsidRPr="00F73DE1">
              <w:tab/>
            </w:r>
            <w:r w:rsidRPr="00DC55E8">
              <w:t xml:space="preserve">Seeking information on local / national </w:t>
            </w:r>
            <w:r w:rsidR="005709E1">
              <w:t xml:space="preserve">/ </w:t>
            </w:r>
            <w:r w:rsidRPr="00DC55E8">
              <w:t xml:space="preserve">EU grants or benefit schemes </w:t>
            </w:r>
          </w:p>
        </w:tc>
        <w:tc>
          <w:tcPr>
            <w:tcW w:w="1077" w:type="dxa"/>
          </w:tcPr>
          <w:p w14:paraId="6F8B6A09" w14:textId="77777777" w:rsidR="00DC55E8" w:rsidRDefault="00DC55E8" w:rsidP="00DC55E8">
            <w:r>
              <w:t>1</w:t>
            </w:r>
          </w:p>
        </w:tc>
        <w:tc>
          <w:tcPr>
            <w:tcW w:w="1077" w:type="dxa"/>
          </w:tcPr>
          <w:p w14:paraId="6F4F156C" w14:textId="77777777" w:rsidR="00DC55E8" w:rsidRDefault="00DC55E8" w:rsidP="00DC55E8">
            <w:r>
              <w:t>2</w:t>
            </w:r>
          </w:p>
        </w:tc>
        <w:tc>
          <w:tcPr>
            <w:tcW w:w="1077" w:type="dxa"/>
          </w:tcPr>
          <w:p w14:paraId="4CD852F3" w14:textId="77777777" w:rsidR="00DC55E8" w:rsidRDefault="00DC55E8" w:rsidP="00DC55E8">
            <w:r>
              <w:t>8</w:t>
            </w:r>
          </w:p>
        </w:tc>
      </w:tr>
    </w:tbl>
    <w:p w14:paraId="2408738E" w14:textId="77777777" w:rsidR="00DC55E8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E7DA7F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4A9C7B3C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>C11 When you go to a library to use a computer, which of the following statements best describes your experience in gaining access to a computer?</w:t>
      </w:r>
    </w:p>
    <w:p w14:paraId="2F6EF073" w14:textId="77777777"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0B6E9A2B" w14:textId="77777777" w:rsidR="0091614D" w:rsidRDefault="0091614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SINGLE CODE</w:t>
      </w:r>
    </w:p>
    <w:p w14:paraId="65339807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I find a free computer straight away</w:t>
      </w:r>
    </w:p>
    <w:p w14:paraId="6C3F4D8D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 xml:space="preserve">I have to wait no more than 10 minutes </w:t>
      </w:r>
    </w:p>
    <w:p w14:paraId="3E11A716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 xml:space="preserve">I have to wait between 10 and 30 minutes </w:t>
      </w:r>
    </w:p>
    <w:p w14:paraId="465F2519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 xml:space="preserve">I have to wait longer than 30 minutes </w:t>
      </w:r>
    </w:p>
    <w:p w14:paraId="1D476E04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I have to book a computer ahead of time otherwise there are no free computers</w:t>
      </w:r>
    </w:p>
    <w:p w14:paraId="65586DB1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  <w:r w:rsidR="00255035">
        <w:t xml:space="preserve"> (SPONTANEOUS)</w:t>
      </w:r>
    </w:p>
    <w:p w14:paraId="6794D7EF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30C25A26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t xml:space="preserve"> </w:t>
      </w:r>
      <w:r>
        <w:rPr>
          <w:b/>
          <w:bCs/>
          <w:sz w:val="24"/>
          <w:szCs w:val="24"/>
        </w:rPr>
        <w:t xml:space="preserve"> </w:t>
      </w:r>
    </w:p>
    <w:p w14:paraId="46A509F7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3         </w:t>
      </w:r>
      <w:r>
        <w:rPr>
          <w:b/>
          <w:bCs/>
          <w:sz w:val="24"/>
          <w:szCs w:val="24"/>
        </w:rPr>
        <w:tab/>
        <w:t xml:space="preserve">Access to </w:t>
      </w:r>
      <w:r w:rsidR="00437BE7">
        <w:rPr>
          <w:b/>
          <w:bCs/>
          <w:sz w:val="24"/>
          <w:szCs w:val="24"/>
        </w:rPr>
        <w:t>Internet</w:t>
      </w:r>
      <w:r>
        <w:rPr>
          <w:b/>
          <w:bCs/>
          <w:sz w:val="24"/>
          <w:szCs w:val="24"/>
        </w:rPr>
        <w:t xml:space="preserve"> elsewhere and first place used</w:t>
      </w:r>
    </w:p>
    <w:p w14:paraId="639FD8E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41F3401C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C12 </w:t>
      </w:r>
      <w:proofErr w:type="gramStart"/>
      <w:r>
        <w:rPr>
          <w:b/>
          <w:bCs/>
        </w:rPr>
        <w:t>Where</w:t>
      </w:r>
      <w:proofErr w:type="gramEnd"/>
      <w:r>
        <w:rPr>
          <w:b/>
          <w:bCs/>
        </w:rPr>
        <w:t xml:space="preserve"> did you first use a computer to access the Internet?</w:t>
      </w:r>
    </w:p>
    <w:p w14:paraId="3C264BDD" w14:textId="77777777" w:rsidR="006C4DF2" w:rsidRDefault="006C4DF2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READ OUT</w:t>
      </w:r>
    </w:p>
    <w:p w14:paraId="157C9CD6" w14:textId="77777777" w:rsidR="009A3934" w:rsidRPr="009A3934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9A3934">
        <w:rPr>
          <w:bCs/>
        </w:rPr>
        <w:t>SINGLE CODE</w:t>
      </w:r>
    </w:p>
    <w:p w14:paraId="696D4432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Home</w:t>
      </w:r>
    </w:p>
    <w:p w14:paraId="6CC5157B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Friend/family’s house</w:t>
      </w:r>
    </w:p>
    <w:p w14:paraId="7C3B7570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Public library</w:t>
      </w:r>
    </w:p>
    <w:p w14:paraId="128191EA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Internet cafe</w:t>
      </w:r>
    </w:p>
    <w:p w14:paraId="3F54A09E" w14:textId="77777777" w:rsidR="008E6921" w:rsidRDefault="00F73DE1" w:rsidP="00F73DE1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5.</w:t>
      </w:r>
      <w:r>
        <w:tab/>
      </w:r>
      <w:r w:rsidR="0091614D">
        <w:t>In a public building (other than a library) where people can access computers, the Internet, and other digital technologies (</w:t>
      </w:r>
      <w:r w:rsidR="006C4DF2">
        <w:t xml:space="preserve">a </w:t>
      </w:r>
      <w:proofErr w:type="spellStart"/>
      <w:r w:rsidR="006C4DF2">
        <w:t>telecentre</w:t>
      </w:r>
      <w:proofErr w:type="spellEnd"/>
      <w:r w:rsidR="006C4DF2">
        <w:t xml:space="preserve"> or</w:t>
      </w:r>
      <w:r w:rsidR="006C4DF2" w:rsidRPr="006C4DF2">
        <w:t xml:space="preserve"> </w:t>
      </w:r>
      <w:r w:rsidR="006C4DF2">
        <w:t>community centre</w:t>
      </w:r>
      <w:r w:rsidR="0091614D">
        <w:t>)</w:t>
      </w:r>
    </w:p>
    <w:p w14:paraId="7158A846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Work</w:t>
      </w:r>
    </w:p>
    <w:p w14:paraId="616D2E49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proofErr w:type="gramStart"/>
      <w:r w:rsidR="0091614D">
        <w:t>In</w:t>
      </w:r>
      <w:proofErr w:type="gramEnd"/>
      <w:r w:rsidR="0091614D">
        <w:t xml:space="preserve"> a school, university or college</w:t>
      </w:r>
    </w:p>
    <w:p w14:paraId="57ECE0FC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Somewhere else</w:t>
      </w:r>
    </w:p>
    <w:p w14:paraId="0E4B5B77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8E6921">
        <w:t>Don’t know/can’t remember</w:t>
      </w:r>
      <w:r w:rsidR="00255035">
        <w:t xml:space="preserve"> (SPONTANEOUS)</w:t>
      </w:r>
    </w:p>
    <w:p w14:paraId="3797E392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BDDF96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14:paraId="40B99A0C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C13 Other than at public libraries, where else can you access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from?</w:t>
      </w:r>
    </w:p>
    <w:p w14:paraId="024D3663" w14:textId="77777777" w:rsidR="006C4DF2" w:rsidRDefault="006C4DF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3DDC128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4933D7E4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proofErr w:type="gramStart"/>
      <w:r w:rsidR="008E6921">
        <w:t>At</w:t>
      </w:r>
      <w:proofErr w:type="gramEnd"/>
      <w:r w:rsidR="008E6921">
        <w:t xml:space="preserve"> work</w:t>
      </w:r>
    </w:p>
    <w:p w14:paraId="7A79D39A" w14:textId="77777777"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At home</w:t>
      </w:r>
    </w:p>
    <w:p w14:paraId="6FF8D6D1" w14:textId="77777777" w:rsidR="0091614D" w:rsidRDefault="00F73DE1" w:rsidP="0091614D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</w:r>
      <w:r w:rsidR="0091614D">
        <w:t>In a public building (other than a library) where people can access computers, the Internet, and other digital technologies (</w:t>
      </w:r>
      <w:r w:rsidR="006C4DF2">
        <w:t xml:space="preserve">a </w:t>
      </w:r>
      <w:proofErr w:type="spellStart"/>
      <w:r w:rsidR="006C4DF2">
        <w:t>telecentre</w:t>
      </w:r>
      <w:proofErr w:type="spellEnd"/>
      <w:r w:rsidR="006C4DF2">
        <w:t xml:space="preserve"> or</w:t>
      </w:r>
      <w:r w:rsidR="006C4DF2" w:rsidRPr="006C4DF2">
        <w:t xml:space="preserve"> </w:t>
      </w:r>
      <w:r w:rsidR="006C4DF2">
        <w:t>community centre</w:t>
      </w:r>
      <w:r w:rsidR="0091614D">
        <w:t>)</w:t>
      </w:r>
    </w:p>
    <w:p w14:paraId="166F96C2" w14:textId="77777777" w:rsidR="008E6921" w:rsidRDefault="009A3934" w:rsidP="0091614D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</w:t>
      </w:r>
      <w:r w:rsidR="00F73DE1">
        <w:t>.</w:t>
      </w:r>
      <w:r w:rsidR="00F73DE1">
        <w:tab/>
      </w:r>
      <w:r w:rsidR="008E6921">
        <w:t>In an Internet cafe</w:t>
      </w:r>
    </w:p>
    <w:p w14:paraId="29A4C8EB" w14:textId="77777777"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</w:t>
      </w:r>
      <w:r w:rsidR="00F73DE1">
        <w:t>.</w:t>
      </w:r>
      <w:r w:rsidR="00F73DE1">
        <w:tab/>
      </w:r>
      <w:proofErr w:type="gramStart"/>
      <w:r w:rsidR="008E6921">
        <w:t>In</w:t>
      </w:r>
      <w:proofErr w:type="gramEnd"/>
      <w:r w:rsidR="008E6921">
        <w:t xml:space="preserve"> a public </w:t>
      </w:r>
      <w:r w:rsidR="00E72998">
        <w:t>Wi-Fi</w:t>
      </w:r>
      <w:r w:rsidR="008E6921">
        <w:t xml:space="preserve"> (wireless Internet) access place</w:t>
      </w:r>
    </w:p>
    <w:p w14:paraId="0416BCDE" w14:textId="77777777"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</w:t>
      </w:r>
      <w:r w:rsidR="00F73DE1">
        <w:t>.</w:t>
      </w:r>
      <w:r w:rsidR="00F73DE1">
        <w:tab/>
      </w:r>
      <w:proofErr w:type="gramStart"/>
      <w:r w:rsidR="0091614D">
        <w:t>In</w:t>
      </w:r>
      <w:proofErr w:type="gramEnd"/>
      <w:r w:rsidR="0091614D">
        <w:t xml:space="preserve"> a school, university or college</w:t>
      </w:r>
    </w:p>
    <w:p w14:paraId="3A2A17D7" w14:textId="77777777"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F73DE1">
        <w:t>.</w:t>
      </w:r>
      <w:r w:rsidR="00F73DE1">
        <w:tab/>
      </w:r>
      <w:r w:rsidR="008E6921">
        <w:t>Somewhere else</w:t>
      </w:r>
    </w:p>
    <w:p w14:paraId="6CC47ED7" w14:textId="77777777"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</w:t>
      </w:r>
      <w:r w:rsidR="00F73DE1">
        <w:t>.</w:t>
      </w:r>
      <w:r w:rsidR="00F73DE1">
        <w:tab/>
      </w:r>
      <w:r w:rsidR="00437BE7">
        <w:t>Nowhere else (</w:t>
      </w:r>
      <w:r w:rsidR="008E6921">
        <w:t xml:space="preserve">Public library is the only place I can access the </w:t>
      </w:r>
      <w:r w:rsidR="00437BE7">
        <w:t>Internet</w:t>
      </w:r>
      <w:r w:rsidR="008E6921">
        <w:t xml:space="preserve"> from</w:t>
      </w:r>
      <w:r w:rsidR="00437BE7">
        <w:t>)</w:t>
      </w:r>
    </w:p>
    <w:p w14:paraId="6B9DAA42" w14:textId="77777777"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F73DE1">
        <w:t>.</w:t>
      </w:r>
      <w:r w:rsidR="00F73DE1">
        <w:tab/>
      </w:r>
      <w:r w:rsidR="008E6921">
        <w:t>Don’t know</w:t>
      </w:r>
      <w:r w:rsidR="00255035">
        <w:t xml:space="preserve"> (SPONTANEOUS)</w:t>
      </w:r>
    </w:p>
    <w:p w14:paraId="5C0FF840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9C8AD4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19B1DF9D" w14:textId="77777777" w:rsidR="009A3934" w:rsidRPr="009A3934" w:rsidRDefault="009A3934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9A3934">
        <w:rPr>
          <w:bCs/>
        </w:rPr>
        <w:lastRenderedPageBreak/>
        <w:t>SKIP C14 IF CODE 8 OR CODE 9 AT C13</w:t>
      </w:r>
    </w:p>
    <w:p w14:paraId="4E01FF65" w14:textId="77777777" w:rsidR="009A3934" w:rsidRDefault="009A3934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14:paraId="784C09CF" w14:textId="77777777" w:rsidR="008E6921" w:rsidRDefault="008E6921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C14 Other than at public libraries, where else can you access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for free?</w:t>
      </w:r>
    </w:p>
    <w:p w14:paraId="1897AB57" w14:textId="77777777" w:rsidR="006C4DF2" w:rsidRDefault="006C4DF2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22CBC1FD" w14:textId="77777777" w:rsidR="008E6921" w:rsidRDefault="008E6921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0176ADDF" w14:textId="77777777" w:rsidR="009A3934" w:rsidRDefault="009A3934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proofErr w:type="gramStart"/>
      <w:r>
        <w:t>At</w:t>
      </w:r>
      <w:proofErr w:type="gramEnd"/>
      <w:r>
        <w:t xml:space="preserve"> work</w:t>
      </w:r>
    </w:p>
    <w:p w14:paraId="0D59C264" w14:textId="77777777" w:rsidR="009A3934" w:rsidRDefault="009A3934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At home</w:t>
      </w:r>
    </w:p>
    <w:p w14:paraId="4877236E" w14:textId="77777777" w:rsidR="009A3934" w:rsidRDefault="009A3934" w:rsidP="009A3934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</w:r>
      <w:proofErr w:type="gramStart"/>
      <w:r>
        <w:t>In</w:t>
      </w:r>
      <w:proofErr w:type="gramEnd"/>
      <w:r>
        <w:t xml:space="preserve"> a public building (other than a library) where people can access computers, the Internet, and other digital technologies (a community centre or </w:t>
      </w:r>
      <w:proofErr w:type="spellStart"/>
      <w:r>
        <w:t>telecentre</w:t>
      </w:r>
      <w:proofErr w:type="spellEnd"/>
      <w:r>
        <w:t>)</w:t>
      </w:r>
    </w:p>
    <w:p w14:paraId="2B3ADA3E" w14:textId="77777777"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</w:t>
      </w:r>
      <w:r w:rsidR="009A3934">
        <w:t>.</w:t>
      </w:r>
      <w:r w:rsidR="009A3934">
        <w:tab/>
        <w:t>In an Internet cafe</w:t>
      </w:r>
    </w:p>
    <w:p w14:paraId="061E25D7" w14:textId="77777777"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</w:t>
      </w:r>
      <w:r w:rsidR="009A3934">
        <w:t>.</w:t>
      </w:r>
      <w:r w:rsidR="009A3934">
        <w:tab/>
      </w:r>
      <w:proofErr w:type="gramStart"/>
      <w:r w:rsidR="009A3934">
        <w:t>In</w:t>
      </w:r>
      <w:proofErr w:type="gramEnd"/>
      <w:r w:rsidR="009A3934">
        <w:t xml:space="preserve"> a public Wi-Fi (wireless Internet) access place</w:t>
      </w:r>
    </w:p>
    <w:p w14:paraId="0289FFF1" w14:textId="77777777"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</w:t>
      </w:r>
      <w:r w:rsidR="009A3934">
        <w:t>.</w:t>
      </w:r>
      <w:r w:rsidR="009A3934">
        <w:tab/>
      </w:r>
      <w:proofErr w:type="gramStart"/>
      <w:r w:rsidR="009A3934">
        <w:t>In</w:t>
      </w:r>
      <w:proofErr w:type="gramEnd"/>
      <w:r w:rsidR="009A3934">
        <w:t xml:space="preserve"> a school, university or college</w:t>
      </w:r>
    </w:p>
    <w:p w14:paraId="509CDD82" w14:textId="77777777"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9A3934">
        <w:t>.</w:t>
      </w:r>
      <w:r w:rsidR="009A3934">
        <w:tab/>
        <w:t>Somewhere else</w:t>
      </w:r>
    </w:p>
    <w:p w14:paraId="1186E1A4" w14:textId="77777777"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</w:t>
      </w:r>
      <w:r w:rsidR="009A3934">
        <w:t>.</w:t>
      </w:r>
      <w:r w:rsidR="009A3934">
        <w:tab/>
        <w:t>Nowhere else (Public library is the only place I can access the Internet for free)</w:t>
      </w:r>
    </w:p>
    <w:p w14:paraId="4F290756" w14:textId="77777777"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9A3934">
        <w:t>.</w:t>
      </w:r>
      <w:r w:rsidR="009A3934">
        <w:tab/>
        <w:t>Don’t know</w:t>
      </w:r>
      <w:r w:rsidR="00255035">
        <w:t xml:space="preserve"> (SPONTANEOUS)</w:t>
      </w:r>
    </w:p>
    <w:p w14:paraId="5943D2F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4E01C229" w14:textId="77777777"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3381B92E" w14:textId="77777777" w:rsidR="008E6921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 COMPUTER AND LIBRARY USERS</w:t>
      </w:r>
    </w:p>
    <w:p w14:paraId="56E83C90" w14:textId="77777777"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34A769FB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4         </w:t>
      </w:r>
      <w:r>
        <w:rPr>
          <w:b/>
          <w:bCs/>
          <w:sz w:val="24"/>
          <w:szCs w:val="24"/>
        </w:rPr>
        <w:tab/>
        <w:t>Library services used and relative service priorities</w:t>
      </w:r>
    </w:p>
    <w:p w14:paraId="3233ADB1" w14:textId="77777777"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C15 (L8</w:t>
      </w:r>
      <w:r w:rsidR="008E6921">
        <w:rPr>
          <w:b/>
          <w:bCs/>
        </w:rPr>
        <w:t>) I will read out a list of services that can be provided by public libraries. Please tell me how important you think each service is, on a scale of 1 to 5, where 1 means ‘Not at all important’ and 5 means ‘Extremely important’.</w:t>
      </w:r>
    </w:p>
    <w:p w14:paraId="05A58B0D" w14:textId="77777777" w:rsidR="008E6921" w:rsidRP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37BE7">
        <w:rPr>
          <w:bCs/>
        </w:rPr>
        <w:t>READ OUT</w:t>
      </w:r>
      <w:r w:rsidR="008E6921" w:rsidRPr="00437BE7">
        <w:rPr>
          <w:bCs/>
        </w:rPr>
        <w:t xml:space="preserve"> </w:t>
      </w:r>
    </w:p>
    <w:p w14:paraId="1AFA37A1" w14:textId="77777777" w:rsidR="00F73DE1" w:rsidRDefault="00F73DE1" w:rsidP="00F73DE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1"/>
        <w:gridCol w:w="1134"/>
        <w:gridCol w:w="579"/>
        <w:gridCol w:w="579"/>
        <w:gridCol w:w="579"/>
        <w:gridCol w:w="1194"/>
        <w:gridCol w:w="730"/>
      </w:tblGrid>
      <w:tr w:rsidR="00F73DE1" w14:paraId="277C5B23" w14:textId="77777777" w:rsidTr="00F73DE1">
        <w:tc>
          <w:tcPr>
            <w:tcW w:w="4781" w:type="dxa"/>
          </w:tcPr>
          <w:p w14:paraId="1E61000B" w14:textId="77777777" w:rsidR="00F73DE1" w:rsidRDefault="00F73DE1" w:rsidP="00F73DE1"/>
        </w:tc>
        <w:tc>
          <w:tcPr>
            <w:tcW w:w="1134" w:type="dxa"/>
          </w:tcPr>
          <w:p w14:paraId="3648868B" w14:textId="77777777" w:rsidR="00F73DE1" w:rsidRDefault="00F73DE1" w:rsidP="00F73DE1">
            <w:pPr>
              <w:jc w:val="center"/>
            </w:pPr>
            <w:r>
              <w:t>Not at all important</w:t>
            </w:r>
          </w:p>
        </w:tc>
        <w:tc>
          <w:tcPr>
            <w:tcW w:w="579" w:type="dxa"/>
          </w:tcPr>
          <w:p w14:paraId="56AC3325" w14:textId="77777777" w:rsidR="00F73DE1" w:rsidRDefault="00F73DE1" w:rsidP="00F73DE1">
            <w:pPr>
              <w:jc w:val="center"/>
            </w:pPr>
          </w:p>
        </w:tc>
        <w:tc>
          <w:tcPr>
            <w:tcW w:w="579" w:type="dxa"/>
          </w:tcPr>
          <w:p w14:paraId="4D304226" w14:textId="77777777" w:rsidR="00F73DE1" w:rsidRDefault="00F73DE1" w:rsidP="00F73DE1">
            <w:pPr>
              <w:jc w:val="center"/>
            </w:pPr>
          </w:p>
        </w:tc>
        <w:tc>
          <w:tcPr>
            <w:tcW w:w="579" w:type="dxa"/>
          </w:tcPr>
          <w:p w14:paraId="184E7731" w14:textId="77777777" w:rsidR="00F73DE1" w:rsidRDefault="00F73DE1" w:rsidP="00F73DE1">
            <w:pPr>
              <w:jc w:val="center"/>
            </w:pPr>
          </w:p>
        </w:tc>
        <w:tc>
          <w:tcPr>
            <w:tcW w:w="1194" w:type="dxa"/>
          </w:tcPr>
          <w:p w14:paraId="380F8EFF" w14:textId="77777777" w:rsidR="00F73DE1" w:rsidRDefault="00F73DE1" w:rsidP="00F73DE1">
            <w:pPr>
              <w:jc w:val="center"/>
            </w:pPr>
            <w:r>
              <w:t>Extremely important</w:t>
            </w:r>
          </w:p>
        </w:tc>
        <w:tc>
          <w:tcPr>
            <w:tcW w:w="730" w:type="dxa"/>
          </w:tcPr>
          <w:p w14:paraId="5B5284FE" w14:textId="77777777" w:rsidR="00F73DE1" w:rsidRDefault="00F73DE1" w:rsidP="00F73DE1">
            <w:pPr>
              <w:jc w:val="center"/>
            </w:pPr>
            <w:r>
              <w:t>Don’t know</w:t>
            </w:r>
          </w:p>
        </w:tc>
      </w:tr>
      <w:tr w:rsidR="00F73DE1" w14:paraId="7CA8C55A" w14:textId="77777777" w:rsidTr="00F73DE1">
        <w:tc>
          <w:tcPr>
            <w:tcW w:w="4781" w:type="dxa"/>
          </w:tcPr>
          <w:p w14:paraId="01276B39" w14:textId="77777777"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a)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Books to read / borrow</w:t>
            </w:r>
          </w:p>
        </w:tc>
        <w:tc>
          <w:tcPr>
            <w:tcW w:w="1134" w:type="dxa"/>
          </w:tcPr>
          <w:p w14:paraId="202B7D30" w14:textId="77777777" w:rsidR="00F73DE1" w:rsidRDefault="00F73DE1" w:rsidP="00F73DE1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08B8E4A0" w14:textId="77777777" w:rsidR="00F73DE1" w:rsidRDefault="00F73DE1" w:rsidP="00F73DE1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25A2C101" w14:textId="77777777" w:rsidR="00F73DE1" w:rsidRDefault="00F73DE1" w:rsidP="00F73DE1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2356A8E1" w14:textId="77777777" w:rsidR="00F73DE1" w:rsidRDefault="00F73DE1" w:rsidP="00F73DE1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69212479" w14:textId="77777777" w:rsidR="00F73DE1" w:rsidRDefault="00F73DE1" w:rsidP="00F73DE1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3F5535A5" w14:textId="77777777" w:rsidR="00F73DE1" w:rsidRDefault="00F73DE1" w:rsidP="00F73DE1">
            <w:pPr>
              <w:jc w:val="center"/>
            </w:pPr>
            <w:r>
              <w:t>8</w:t>
            </w:r>
          </w:p>
        </w:tc>
      </w:tr>
      <w:tr w:rsidR="00F73DE1" w14:paraId="6B7F9979" w14:textId="77777777" w:rsidTr="00F73DE1">
        <w:tc>
          <w:tcPr>
            <w:tcW w:w="4781" w:type="dxa"/>
          </w:tcPr>
          <w:p w14:paraId="362135B3" w14:textId="77777777"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b)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Newspapers/magazines to read</w:t>
            </w:r>
          </w:p>
        </w:tc>
        <w:tc>
          <w:tcPr>
            <w:tcW w:w="1134" w:type="dxa"/>
          </w:tcPr>
          <w:p w14:paraId="7E843700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7842769D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57125C24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37BDECB7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46A9D7F3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29DCF618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5E71F52D" w14:textId="77777777" w:rsidTr="00F73DE1">
        <w:tc>
          <w:tcPr>
            <w:tcW w:w="4781" w:type="dxa"/>
          </w:tcPr>
          <w:p w14:paraId="47468F6B" w14:textId="77777777"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c)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CDs/DVDs to borrow</w:t>
            </w:r>
          </w:p>
        </w:tc>
        <w:tc>
          <w:tcPr>
            <w:tcW w:w="1134" w:type="dxa"/>
          </w:tcPr>
          <w:p w14:paraId="5060F5F5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3614FAB4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06A85EA9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15DC4247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36F64047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29DC4A8F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0423223D" w14:textId="77777777" w:rsidTr="00F73DE1">
        <w:tc>
          <w:tcPr>
            <w:tcW w:w="4781" w:type="dxa"/>
          </w:tcPr>
          <w:p w14:paraId="7EB7A7FB" w14:textId="77777777" w:rsidR="00F73DE1" w:rsidRPr="00F73DE1" w:rsidRDefault="00F73DE1" w:rsidP="009A393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d)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 xml:space="preserve">A space where the local community can meet </w:t>
            </w:r>
          </w:p>
        </w:tc>
        <w:tc>
          <w:tcPr>
            <w:tcW w:w="1134" w:type="dxa"/>
          </w:tcPr>
          <w:p w14:paraId="2685A442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59EB09C4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624F24CB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4C1F8ED7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34466BB8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750B4B32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1067946F" w14:textId="77777777" w:rsidTr="00F73DE1">
        <w:tc>
          <w:tcPr>
            <w:tcW w:w="4781" w:type="dxa"/>
          </w:tcPr>
          <w:p w14:paraId="4FE8553F" w14:textId="77777777"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e)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Free access to computers</w:t>
            </w:r>
          </w:p>
        </w:tc>
        <w:tc>
          <w:tcPr>
            <w:tcW w:w="1134" w:type="dxa"/>
          </w:tcPr>
          <w:p w14:paraId="0975607C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016294B8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30716052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08CDFD04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29864655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35ED2A14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64E09DAF" w14:textId="77777777" w:rsidTr="00F73DE1">
        <w:tc>
          <w:tcPr>
            <w:tcW w:w="4781" w:type="dxa"/>
          </w:tcPr>
          <w:p w14:paraId="742C8388" w14:textId="77777777"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f)</w:t>
            </w:r>
            <w:r w:rsidRPr="00F73DE1">
              <w:rPr>
                <w:sz w:val="14"/>
                <w:szCs w:val="14"/>
              </w:rPr>
              <w:t xml:space="preserve"> 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Free access to the Internet</w:t>
            </w:r>
          </w:p>
        </w:tc>
        <w:tc>
          <w:tcPr>
            <w:tcW w:w="1134" w:type="dxa"/>
          </w:tcPr>
          <w:p w14:paraId="6B68A316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7E863447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33AF76B0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0D63146F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43E7DB7C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6FBE6E6B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57B72817" w14:textId="77777777" w:rsidTr="00F73DE1">
        <w:tc>
          <w:tcPr>
            <w:tcW w:w="4781" w:type="dxa"/>
          </w:tcPr>
          <w:p w14:paraId="0C6B9073" w14:textId="77777777" w:rsidR="00F73DE1" w:rsidRPr="00F73DE1" w:rsidRDefault="00F73DE1" w:rsidP="00F73DE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g)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Services to job seekers (e.g. advice on how to write CVs, job search facilities)</w:t>
            </w:r>
          </w:p>
        </w:tc>
        <w:tc>
          <w:tcPr>
            <w:tcW w:w="1134" w:type="dxa"/>
          </w:tcPr>
          <w:p w14:paraId="783A3DF7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05E9B2BB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47ED813B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01FA944B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54AA2655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66CC8313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4A312AF1" w14:textId="77777777" w:rsidTr="00F73DE1">
        <w:tc>
          <w:tcPr>
            <w:tcW w:w="4781" w:type="dxa"/>
          </w:tcPr>
          <w:p w14:paraId="764F32A0" w14:textId="77777777" w:rsidR="00F73DE1" w:rsidRPr="00F73DE1" w:rsidRDefault="00F73DE1" w:rsidP="00F73DE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h)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Information for businesses (e.g. on how to start a business, seeking business opportunities)</w:t>
            </w:r>
          </w:p>
        </w:tc>
        <w:tc>
          <w:tcPr>
            <w:tcW w:w="1134" w:type="dxa"/>
          </w:tcPr>
          <w:p w14:paraId="0495C263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26EB1905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7CD1049E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0F361AB5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5D0610D9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1F600AA2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01DAC9FB" w14:textId="77777777" w:rsidTr="00F73DE1">
        <w:tc>
          <w:tcPr>
            <w:tcW w:w="4781" w:type="dxa"/>
          </w:tcPr>
          <w:p w14:paraId="0978EBCE" w14:textId="77777777" w:rsidR="00F73DE1" w:rsidRPr="00F73DE1" w:rsidRDefault="00F73DE1" w:rsidP="006C4DF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i)</w:t>
            </w:r>
            <w:r w:rsidRPr="00F73DE1">
              <w:rPr>
                <w:sz w:val="14"/>
                <w:szCs w:val="14"/>
              </w:rPr>
              <w:t xml:space="preserve">  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 xml:space="preserve">Access to </w:t>
            </w:r>
            <w:r w:rsidR="006C4DF2" w:rsidRPr="00F73DE1">
              <w:t xml:space="preserve">information </w:t>
            </w:r>
            <w:r w:rsidR="006C4DF2">
              <w:t xml:space="preserve">about </w:t>
            </w:r>
            <w:r w:rsidRPr="00F73DE1">
              <w:t>government services, like tax, forms, etc</w:t>
            </w:r>
          </w:p>
        </w:tc>
        <w:tc>
          <w:tcPr>
            <w:tcW w:w="1134" w:type="dxa"/>
          </w:tcPr>
          <w:p w14:paraId="67DAE22E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072A06E5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2E488C3B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4547433B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796B95C5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55A3F829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1DC04916" w14:textId="77777777" w:rsidTr="00F73DE1">
        <w:tc>
          <w:tcPr>
            <w:tcW w:w="4781" w:type="dxa"/>
          </w:tcPr>
          <w:p w14:paraId="1A73CBE1" w14:textId="77777777"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j)</w:t>
            </w:r>
            <w:r w:rsidRPr="00F73DE1">
              <w:rPr>
                <w:sz w:val="14"/>
                <w:szCs w:val="14"/>
              </w:rPr>
              <w:t xml:space="preserve">  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Computer and Internet skills training</w:t>
            </w:r>
          </w:p>
        </w:tc>
        <w:tc>
          <w:tcPr>
            <w:tcW w:w="1134" w:type="dxa"/>
          </w:tcPr>
          <w:p w14:paraId="51345D04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127BDB20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2A739F30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38700BFF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762CD3DE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76C00DCD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3ACFCC7F" w14:textId="77777777" w:rsidTr="00F73DE1">
        <w:tc>
          <w:tcPr>
            <w:tcW w:w="4781" w:type="dxa"/>
          </w:tcPr>
          <w:p w14:paraId="36C735D6" w14:textId="77777777" w:rsidR="00F73DE1" w:rsidRPr="00F73DE1" w:rsidRDefault="00F73DE1" w:rsidP="006246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k)</w:t>
            </w:r>
            <w:r w:rsidRPr="00F73DE1">
              <w:rPr>
                <w:sz w:val="14"/>
                <w:szCs w:val="14"/>
              </w:rPr>
              <w:tab/>
            </w:r>
            <w:r w:rsidR="006246F7">
              <w:t xml:space="preserve">School books and </w:t>
            </w:r>
            <w:r w:rsidR="006246F7" w:rsidRPr="00F73DE1">
              <w:t xml:space="preserve">text books </w:t>
            </w:r>
            <w:r w:rsidR="006246F7">
              <w:t xml:space="preserve">for </w:t>
            </w:r>
            <w:r w:rsidR="006246F7">
              <w:lastRenderedPageBreak/>
              <w:t>children</w:t>
            </w:r>
          </w:p>
        </w:tc>
        <w:tc>
          <w:tcPr>
            <w:tcW w:w="1134" w:type="dxa"/>
          </w:tcPr>
          <w:p w14:paraId="0233E1AD" w14:textId="77777777" w:rsidR="00F73DE1" w:rsidRDefault="00F73DE1" w:rsidP="004B7859">
            <w:pPr>
              <w:jc w:val="center"/>
            </w:pPr>
            <w:r>
              <w:lastRenderedPageBreak/>
              <w:t>1</w:t>
            </w:r>
          </w:p>
        </w:tc>
        <w:tc>
          <w:tcPr>
            <w:tcW w:w="579" w:type="dxa"/>
          </w:tcPr>
          <w:p w14:paraId="55E39458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53E550DF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2E5CB8FD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2D1DC9F7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0E6D0024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7B3E2EE9" w14:textId="77777777" w:rsidTr="00F73DE1">
        <w:tc>
          <w:tcPr>
            <w:tcW w:w="4781" w:type="dxa"/>
          </w:tcPr>
          <w:p w14:paraId="22A8DD68" w14:textId="77777777" w:rsidR="00F73DE1" w:rsidRPr="00F73DE1" w:rsidRDefault="00F73DE1" w:rsidP="006246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lastRenderedPageBreak/>
              <w:t>l)</w:t>
            </w:r>
            <w:r w:rsidRPr="00F73DE1">
              <w:rPr>
                <w:sz w:val="14"/>
                <w:szCs w:val="14"/>
              </w:rPr>
              <w:t xml:space="preserve">  </w:t>
            </w:r>
            <w:r w:rsidRPr="00F73DE1">
              <w:rPr>
                <w:sz w:val="14"/>
                <w:szCs w:val="14"/>
              </w:rPr>
              <w:tab/>
            </w:r>
            <w:r w:rsidR="006246F7">
              <w:t>Study materials and text books</w:t>
            </w:r>
            <w:r w:rsidRPr="00F73DE1">
              <w:t xml:space="preserve"> for adults</w:t>
            </w:r>
          </w:p>
        </w:tc>
        <w:tc>
          <w:tcPr>
            <w:tcW w:w="1134" w:type="dxa"/>
          </w:tcPr>
          <w:p w14:paraId="373169C6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3A222DB1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04383AA1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029B2D50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391C2575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55AA82FA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172672AF" w14:textId="77777777" w:rsidTr="00F73DE1">
        <w:tc>
          <w:tcPr>
            <w:tcW w:w="4781" w:type="dxa"/>
          </w:tcPr>
          <w:p w14:paraId="4C089874" w14:textId="77777777" w:rsidR="00F73DE1" w:rsidRPr="00F73DE1" w:rsidRDefault="00F73DE1" w:rsidP="006C4DF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m)</w:t>
            </w:r>
            <w:r w:rsidRPr="00F73DE1">
              <w:rPr>
                <w:sz w:val="14"/>
                <w:szCs w:val="14"/>
              </w:rPr>
              <w:t xml:space="preserve">  </w:t>
            </w:r>
            <w:r>
              <w:rPr>
                <w:sz w:val="14"/>
                <w:szCs w:val="14"/>
              </w:rPr>
              <w:tab/>
            </w:r>
            <w:r w:rsidRPr="00F73DE1">
              <w:t>Information about/for the local community</w:t>
            </w:r>
          </w:p>
        </w:tc>
        <w:tc>
          <w:tcPr>
            <w:tcW w:w="1134" w:type="dxa"/>
          </w:tcPr>
          <w:p w14:paraId="7CAB6A4C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2A368AE2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25883240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3CBDD497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4175E230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126FE4DC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14:paraId="12FFFAAD" w14:textId="77777777" w:rsidTr="00F73DE1">
        <w:tc>
          <w:tcPr>
            <w:tcW w:w="4781" w:type="dxa"/>
          </w:tcPr>
          <w:p w14:paraId="229645CE" w14:textId="77777777"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n)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Photocopiers/printers</w:t>
            </w:r>
          </w:p>
        </w:tc>
        <w:tc>
          <w:tcPr>
            <w:tcW w:w="1134" w:type="dxa"/>
          </w:tcPr>
          <w:p w14:paraId="682969A4" w14:textId="77777777"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2D79B55A" w14:textId="77777777"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30C63746" w14:textId="77777777"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422E4B35" w14:textId="77777777"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3C58E3E3" w14:textId="77777777"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11C11EF2" w14:textId="77777777" w:rsidR="00F73DE1" w:rsidRDefault="00F73DE1" w:rsidP="004B7859">
            <w:pPr>
              <w:jc w:val="center"/>
            </w:pPr>
            <w:r>
              <w:t>8</w:t>
            </w:r>
          </w:p>
        </w:tc>
      </w:tr>
    </w:tbl>
    <w:p w14:paraId="00225EC2" w14:textId="77777777" w:rsidR="00F73DE1" w:rsidRDefault="00F73DE1" w:rsidP="00F73DE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DD5B49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6C1B4C8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5         </w:t>
      </w:r>
      <w:r>
        <w:rPr>
          <w:b/>
          <w:bCs/>
          <w:sz w:val="24"/>
          <w:szCs w:val="24"/>
        </w:rPr>
        <w:tab/>
        <w:t>Informal and non-formal learning</w:t>
      </w:r>
    </w:p>
    <w:p w14:paraId="4609CEC8" w14:textId="77777777"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C16 (L9</w:t>
      </w:r>
      <w:r w:rsidR="008E6921">
        <w:rPr>
          <w:b/>
          <w:bCs/>
        </w:rPr>
        <w:t xml:space="preserve">) </w:t>
      </w:r>
      <w:proofErr w:type="gramStart"/>
      <w:r w:rsidR="00DC7B09">
        <w:rPr>
          <w:b/>
          <w:bCs/>
        </w:rPr>
        <w:t>For</w:t>
      </w:r>
      <w:proofErr w:type="gramEnd"/>
      <w:r w:rsidR="00DC7B09">
        <w:rPr>
          <w:b/>
          <w:bCs/>
        </w:rPr>
        <w:t xml:space="preserve"> this question please think about what you have done in the last 12 months. </w:t>
      </w:r>
      <w:r w:rsidR="008E6921">
        <w:rPr>
          <w:b/>
          <w:bCs/>
        </w:rPr>
        <w:t>In the last 12 months, have you done any of the following things in a public library</w:t>
      </w:r>
      <w:proofErr w:type="gramStart"/>
      <w:r w:rsidR="008E6921">
        <w:rPr>
          <w:b/>
          <w:bCs/>
        </w:rPr>
        <w:t>…</w:t>
      </w:r>
      <w:proofErr w:type="gramEnd"/>
    </w:p>
    <w:p w14:paraId="0D023908" w14:textId="77777777" w:rsidR="00437BE7" w:rsidRP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37BE7">
        <w:rPr>
          <w:bCs/>
        </w:rPr>
        <w:t>READ OUT</w:t>
      </w:r>
    </w:p>
    <w:p w14:paraId="07227C81" w14:textId="77777777"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5"/>
        <w:gridCol w:w="1077"/>
        <w:gridCol w:w="1077"/>
      </w:tblGrid>
      <w:tr w:rsidR="004B7859" w:rsidRPr="00DC55E8" w14:paraId="4B7AB9C2" w14:textId="77777777" w:rsidTr="004B7859">
        <w:tc>
          <w:tcPr>
            <w:tcW w:w="6345" w:type="dxa"/>
          </w:tcPr>
          <w:p w14:paraId="537E10FD" w14:textId="77777777" w:rsidR="004B7859" w:rsidRDefault="004B7859" w:rsidP="004B7859"/>
        </w:tc>
        <w:tc>
          <w:tcPr>
            <w:tcW w:w="1077" w:type="dxa"/>
          </w:tcPr>
          <w:p w14:paraId="5C5B21D6" w14:textId="77777777" w:rsidR="004B7859" w:rsidRPr="00DC55E8" w:rsidRDefault="004B7859" w:rsidP="004B7859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077" w:type="dxa"/>
          </w:tcPr>
          <w:p w14:paraId="596DE20A" w14:textId="77777777" w:rsidR="004B7859" w:rsidRPr="00DC55E8" w:rsidRDefault="004B7859" w:rsidP="004B7859">
            <w:pPr>
              <w:rPr>
                <w:b/>
              </w:rPr>
            </w:pPr>
            <w:r w:rsidRPr="00DC55E8">
              <w:rPr>
                <w:b/>
              </w:rPr>
              <w:t>No</w:t>
            </w:r>
          </w:p>
        </w:tc>
      </w:tr>
      <w:tr w:rsidR="004B7859" w14:paraId="0BEBD7FB" w14:textId="77777777" w:rsidTr="004B7859">
        <w:tc>
          <w:tcPr>
            <w:tcW w:w="6345" w:type="dxa"/>
          </w:tcPr>
          <w:p w14:paraId="0B9FAED3" w14:textId="77777777" w:rsidR="004B7859" w:rsidRPr="004B7859" w:rsidRDefault="004B7859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7859">
              <w:t>a)</w:t>
            </w:r>
            <w:r w:rsidRPr="004B7859">
              <w:rPr>
                <w:sz w:val="14"/>
                <w:szCs w:val="14"/>
              </w:rPr>
              <w:t xml:space="preserve">    </w:t>
            </w:r>
            <w:r w:rsidRPr="004B7859">
              <w:t>Attended a computer training class</w:t>
            </w:r>
          </w:p>
        </w:tc>
        <w:tc>
          <w:tcPr>
            <w:tcW w:w="1077" w:type="dxa"/>
          </w:tcPr>
          <w:p w14:paraId="0E15D975" w14:textId="77777777" w:rsidR="004B7859" w:rsidRDefault="004B7859" w:rsidP="004B7859">
            <w:r>
              <w:t>1</w:t>
            </w:r>
          </w:p>
        </w:tc>
        <w:tc>
          <w:tcPr>
            <w:tcW w:w="1077" w:type="dxa"/>
          </w:tcPr>
          <w:p w14:paraId="3F496814" w14:textId="77777777" w:rsidR="004B7859" w:rsidRDefault="004B7859" w:rsidP="004B7859">
            <w:r>
              <w:t>2</w:t>
            </w:r>
          </w:p>
        </w:tc>
      </w:tr>
      <w:tr w:rsidR="004B7859" w14:paraId="516BBD88" w14:textId="77777777" w:rsidTr="004B7859">
        <w:tc>
          <w:tcPr>
            <w:tcW w:w="6345" w:type="dxa"/>
          </w:tcPr>
          <w:p w14:paraId="1B251BC6" w14:textId="77777777" w:rsidR="004B7859" w:rsidRPr="004B7859" w:rsidRDefault="004B7859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7859">
              <w:t>b)</w:t>
            </w:r>
            <w:r w:rsidRPr="004B7859">
              <w:rPr>
                <w:sz w:val="14"/>
                <w:szCs w:val="14"/>
              </w:rPr>
              <w:t xml:space="preserve">    </w:t>
            </w:r>
            <w:r w:rsidRPr="004B7859">
              <w:t>Attended a class for job-seekers</w:t>
            </w:r>
          </w:p>
        </w:tc>
        <w:tc>
          <w:tcPr>
            <w:tcW w:w="1077" w:type="dxa"/>
          </w:tcPr>
          <w:p w14:paraId="6157A66B" w14:textId="77777777" w:rsidR="004B7859" w:rsidRDefault="004B7859" w:rsidP="004B7859">
            <w:r>
              <w:t>1</w:t>
            </w:r>
          </w:p>
        </w:tc>
        <w:tc>
          <w:tcPr>
            <w:tcW w:w="1077" w:type="dxa"/>
          </w:tcPr>
          <w:p w14:paraId="7B89DA09" w14:textId="77777777" w:rsidR="004B7859" w:rsidRDefault="004B7859" w:rsidP="004B7859">
            <w:r>
              <w:t>2</w:t>
            </w:r>
          </w:p>
        </w:tc>
      </w:tr>
      <w:tr w:rsidR="004B7859" w14:paraId="7B556870" w14:textId="77777777" w:rsidTr="004B7859">
        <w:tc>
          <w:tcPr>
            <w:tcW w:w="6345" w:type="dxa"/>
          </w:tcPr>
          <w:p w14:paraId="5E6B06BB" w14:textId="77777777" w:rsidR="004B7859" w:rsidRPr="004B7859" w:rsidRDefault="004B7859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4B7859">
              <w:t>d)</w:t>
            </w:r>
            <w:r w:rsidRPr="004B7859">
              <w:rPr>
                <w:sz w:val="14"/>
                <w:szCs w:val="14"/>
              </w:rPr>
              <w:t xml:space="preserve">    </w:t>
            </w:r>
            <w:r w:rsidRPr="004B7859">
              <w:t xml:space="preserve">Received one-to-one advice </w:t>
            </w:r>
            <w:r w:rsidR="006246F7">
              <w:t xml:space="preserve">from library staff </w:t>
            </w:r>
            <w:r w:rsidRPr="004B7859">
              <w:t>on looking for or applying for a job</w:t>
            </w:r>
          </w:p>
        </w:tc>
        <w:tc>
          <w:tcPr>
            <w:tcW w:w="1077" w:type="dxa"/>
          </w:tcPr>
          <w:p w14:paraId="3BC4A1B2" w14:textId="77777777" w:rsidR="004B7859" w:rsidRDefault="004B7859" w:rsidP="004B7859">
            <w:r>
              <w:t>1</w:t>
            </w:r>
          </w:p>
        </w:tc>
        <w:tc>
          <w:tcPr>
            <w:tcW w:w="1077" w:type="dxa"/>
          </w:tcPr>
          <w:p w14:paraId="4BF648FC" w14:textId="77777777" w:rsidR="004B7859" w:rsidRDefault="004B7859" w:rsidP="004B7859">
            <w:r>
              <w:t>2</w:t>
            </w:r>
          </w:p>
        </w:tc>
      </w:tr>
      <w:tr w:rsidR="004B7859" w14:paraId="5137DB8D" w14:textId="77777777" w:rsidTr="004B7859">
        <w:tc>
          <w:tcPr>
            <w:tcW w:w="6345" w:type="dxa"/>
          </w:tcPr>
          <w:p w14:paraId="7E11F7E7" w14:textId="77777777" w:rsidR="004B7859" w:rsidRPr="004B7859" w:rsidRDefault="004B7859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7859">
              <w:t>f)</w:t>
            </w:r>
            <w:r w:rsidRPr="004B7859">
              <w:rPr>
                <w:sz w:val="14"/>
                <w:szCs w:val="14"/>
              </w:rPr>
              <w:t xml:space="preserve">     </w:t>
            </w:r>
            <w:r w:rsidRPr="004B7859">
              <w:t>Attended a lecture or talk</w:t>
            </w:r>
          </w:p>
        </w:tc>
        <w:tc>
          <w:tcPr>
            <w:tcW w:w="1077" w:type="dxa"/>
          </w:tcPr>
          <w:p w14:paraId="755153A5" w14:textId="77777777" w:rsidR="004B7859" w:rsidRDefault="004B7859" w:rsidP="004B7859">
            <w:r>
              <w:t>1</w:t>
            </w:r>
          </w:p>
        </w:tc>
        <w:tc>
          <w:tcPr>
            <w:tcW w:w="1077" w:type="dxa"/>
          </w:tcPr>
          <w:p w14:paraId="6FC3FCD0" w14:textId="77777777" w:rsidR="004B7859" w:rsidRDefault="004B7859" w:rsidP="004B7859">
            <w:r>
              <w:t>2</w:t>
            </w:r>
          </w:p>
        </w:tc>
      </w:tr>
      <w:tr w:rsidR="004B7859" w14:paraId="42E399AB" w14:textId="77777777" w:rsidTr="004B7859">
        <w:tc>
          <w:tcPr>
            <w:tcW w:w="6345" w:type="dxa"/>
          </w:tcPr>
          <w:p w14:paraId="314F0B11" w14:textId="77777777" w:rsidR="004B7859" w:rsidRPr="004B7859" w:rsidRDefault="004B7859" w:rsidP="006C4DF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4B7859">
              <w:t>g)</w:t>
            </w:r>
            <w:r w:rsidRPr="004B7859">
              <w:rPr>
                <w:sz w:val="14"/>
                <w:szCs w:val="14"/>
              </w:rPr>
              <w:t xml:space="preserve">    </w:t>
            </w:r>
            <w:r w:rsidRPr="004B7859">
              <w:t xml:space="preserve">Received assistance </w:t>
            </w:r>
            <w:r w:rsidR="006C4DF2">
              <w:t xml:space="preserve">from library staff </w:t>
            </w:r>
            <w:r w:rsidRPr="004B7859">
              <w:t>with homework / other education</w:t>
            </w:r>
          </w:p>
        </w:tc>
        <w:tc>
          <w:tcPr>
            <w:tcW w:w="1077" w:type="dxa"/>
          </w:tcPr>
          <w:p w14:paraId="46334F58" w14:textId="77777777" w:rsidR="004B7859" w:rsidRDefault="004B7859" w:rsidP="004B7859">
            <w:r>
              <w:t>1</w:t>
            </w:r>
          </w:p>
        </w:tc>
        <w:tc>
          <w:tcPr>
            <w:tcW w:w="1077" w:type="dxa"/>
          </w:tcPr>
          <w:p w14:paraId="7FA4149C" w14:textId="77777777" w:rsidR="004B7859" w:rsidRDefault="004B7859" w:rsidP="004B7859">
            <w:r>
              <w:t>2</w:t>
            </w:r>
          </w:p>
        </w:tc>
      </w:tr>
      <w:tr w:rsidR="004B7859" w14:paraId="5DA6C8DD" w14:textId="77777777" w:rsidTr="004B7859">
        <w:tc>
          <w:tcPr>
            <w:tcW w:w="6345" w:type="dxa"/>
          </w:tcPr>
          <w:p w14:paraId="390FE3B4" w14:textId="77777777" w:rsidR="004B7859" w:rsidRPr="004B7859" w:rsidRDefault="004B7859" w:rsidP="006C4DF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4B7859">
              <w:t>h)</w:t>
            </w:r>
            <w:r w:rsidRPr="004B7859">
              <w:rPr>
                <w:sz w:val="14"/>
                <w:szCs w:val="14"/>
              </w:rPr>
              <w:t xml:space="preserve">    </w:t>
            </w:r>
            <w:r w:rsidR="006246F7" w:rsidRPr="006246F7">
              <w:t>Seen information about or been invited to attend</w:t>
            </w:r>
            <w:r w:rsidR="006246F7">
              <w:rPr>
                <w:sz w:val="14"/>
                <w:szCs w:val="14"/>
              </w:rPr>
              <w:t xml:space="preserve"> </w:t>
            </w:r>
            <w:r w:rsidRPr="004B7859">
              <w:t>a computer literacy course or class</w:t>
            </w:r>
          </w:p>
        </w:tc>
        <w:tc>
          <w:tcPr>
            <w:tcW w:w="1077" w:type="dxa"/>
          </w:tcPr>
          <w:p w14:paraId="664FF984" w14:textId="77777777" w:rsidR="004B7859" w:rsidRDefault="004B7859" w:rsidP="004B7859">
            <w:r>
              <w:t>1</w:t>
            </w:r>
          </w:p>
        </w:tc>
        <w:tc>
          <w:tcPr>
            <w:tcW w:w="1077" w:type="dxa"/>
          </w:tcPr>
          <w:p w14:paraId="25704AD4" w14:textId="77777777" w:rsidR="004B7859" w:rsidRDefault="004B7859" w:rsidP="004B7859">
            <w:r>
              <w:t>2</w:t>
            </w:r>
          </w:p>
        </w:tc>
      </w:tr>
      <w:tr w:rsidR="004B7859" w14:paraId="39FFCEEF" w14:textId="77777777" w:rsidTr="004B7859">
        <w:tc>
          <w:tcPr>
            <w:tcW w:w="6345" w:type="dxa"/>
          </w:tcPr>
          <w:p w14:paraId="7662860B" w14:textId="77777777" w:rsidR="004B7859" w:rsidRPr="004B7859" w:rsidRDefault="004B7859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7859">
              <w:t>i)</w:t>
            </w:r>
            <w:r w:rsidRPr="004B7859">
              <w:rPr>
                <w:sz w:val="14"/>
                <w:szCs w:val="14"/>
              </w:rPr>
              <w:t xml:space="preserve">      </w:t>
            </w:r>
            <w:r w:rsidRPr="004B7859">
              <w:t>Attended a meeting on local issues</w:t>
            </w:r>
          </w:p>
        </w:tc>
        <w:tc>
          <w:tcPr>
            <w:tcW w:w="1077" w:type="dxa"/>
          </w:tcPr>
          <w:p w14:paraId="167FE0CA" w14:textId="77777777" w:rsidR="004B7859" w:rsidRDefault="004B7859" w:rsidP="004B7859">
            <w:r>
              <w:t>1</w:t>
            </w:r>
          </w:p>
        </w:tc>
        <w:tc>
          <w:tcPr>
            <w:tcW w:w="1077" w:type="dxa"/>
          </w:tcPr>
          <w:p w14:paraId="731256AC" w14:textId="77777777" w:rsidR="004B7859" w:rsidRDefault="004B7859" w:rsidP="004B7859">
            <w:r>
              <w:t>2</w:t>
            </w:r>
          </w:p>
        </w:tc>
      </w:tr>
      <w:tr w:rsidR="004B7859" w14:paraId="48A849F2" w14:textId="77777777" w:rsidTr="004B7859">
        <w:tc>
          <w:tcPr>
            <w:tcW w:w="6345" w:type="dxa"/>
          </w:tcPr>
          <w:p w14:paraId="1003F62E" w14:textId="77777777" w:rsidR="004B7859" w:rsidRPr="004B7859" w:rsidRDefault="004B7859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4B7859">
              <w:t>j)</w:t>
            </w:r>
            <w:r w:rsidRPr="004B7859">
              <w:rPr>
                <w:sz w:val="14"/>
                <w:szCs w:val="14"/>
              </w:rPr>
              <w:t xml:space="preserve">      </w:t>
            </w:r>
            <w:r w:rsidRPr="004B7859">
              <w:t>Attended a discussion, debate or presentation (on topics such as on politics or health)</w:t>
            </w:r>
          </w:p>
        </w:tc>
        <w:tc>
          <w:tcPr>
            <w:tcW w:w="1077" w:type="dxa"/>
          </w:tcPr>
          <w:p w14:paraId="008DDEB2" w14:textId="77777777" w:rsidR="004B7859" w:rsidRDefault="004B7859" w:rsidP="004B7859">
            <w:r>
              <w:t>1</w:t>
            </w:r>
          </w:p>
        </w:tc>
        <w:tc>
          <w:tcPr>
            <w:tcW w:w="1077" w:type="dxa"/>
          </w:tcPr>
          <w:p w14:paraId="292D594F" w14:textId="77777777" w:rsidR="004B7859" w:rsidRDefault="004B7859" w:rsidP="004B7859">
            <w:r>
              <w:t>2</w:t>
            </w:r>
          </w:p>
        </w:tc>
      </w:tr>
    </w:tbl>
    <w:p w14:paraId="4DDB690B" w14:textId="77777777"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4C1A5035" w14:textId="77777777"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30D1FC9C" w14:textId="77777777"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35D6335D" w14:textId="77777777" w:rsidR="008E6921" w:rsidRDefault="000A5813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 COMPUTER USERS</w:t>
      </w:r>
      <w:r w:rsidR="00BF5A59">
        <w:t xml:space="preserve"> (LIBRARY USERS SKIP TO C25)</w:t>
      </w:r>
      <w:r w:rsidR="008E6921">
        <w:t xml:space="preserve"> </w:t>
      </w:r>
    </w:p>
    <w:p w14:paraId="045A0B67" w14:textId="77777777" w:rsidR="008E6921" w:rsidRDefault="00A318A0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C17</w:t>
      </w:r>
      <w:r w:rsidR="008E6921">
        <w:rPr>
          <w:b/>
          <w:bCs/>
        </w:rPr>
        <w:t xml:space="preserve"> In the last 12 months, have you been shown how or helped to do any of the following things by staff at a public library…</w:t>
      </w:r>
    </w:p>
    <w:p w14:paraId="53B69298" w14:textId="77777777" w:rsidR="00437BE7" w:rsidRDefault="006C4DF2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SHOW SCREEN / SHOW CARD</w:t>
      </w:r>
      <w:r w:rsidR="00F03EEE">
        <w:rPr>
          <w:bCs/>
        </w:rPr>
        <w:t xml:space="preserve"> B</w:t>
      </w:r>
    </w:p>
    <w:p w14:paraId="512A8845" w14:textId="77777777" w:rsidR="00DC7B09" w:rsidRPr="00437BE7" w:rsidRDefault="00DC7B09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SELECT ALL THAT APPLY</w:t>
      </w:r>
    </w:p>
    <w:p w14:paraId="4D044DDE" w14:textId="77777777"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4C220EEE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Use the computer equipment</w:t>
      </w:r>
    </w:p>
    <w:p w14:paraId="353C5D3C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Connect to the library’s wireless Internet service</w:t>
      </w:r>
    </w:p>
    <w:p w14:paraId="46D8E2C4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Create or edit documents or spreadsheets</w:t>
      </w:r>
    </w:p>
    <w:p w14:paraId="5DEDDD27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Print or scan something</w:t>
      </w:r>
    </w:p>
    <w:p w14:paraId="55FC7D3F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  <w:t>Find information on the library’s website</w:t>
      </w:r>
    </w:p>
    <w:p w14:paraId="342C15C5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  <w:t>Use a browser or search engine (e.g. Google) to find information online</w:t>
      </w:r>
    </w:p>
    <w:p w14:paraId="3C9DD907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7.</w:t>
      </w:r>
      <w:r>
        <w:tab/>
        <w:t>Communicate with others, for example using email, Skype, social media or social networking</w:t>
      </w:r>
    </w:p>
    <w:p w14:paraId="6E09549D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  <w:t>Watch DVDs or watch or listen to online video or audio content</w:t>
      </w:r>
    </w:p>
    <w:p w14:paraId="50B87B22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9.</w:t>
      </w:r>
      <w:r>
        <w:tab/>
        <w:t>Play games (on-line/off-line)</w:t>
      </w:r>
    </w:p>
    <w:p w14:paraId="1D3E3C37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10.</w:t>
      </w:r>
      <w:r>
        <w:tab/>
        <w:t>Stay safe online</w:t>
      </w:r>
    </w:p>
    <w:p w14:paraId="443EE2D5" w14:textId="77777777"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11.</w:t>
      </w:r>
      <w:r>
        <w:tab/>
        <w:t>None of these</w:t>
      </w:r>
      <w:r w:rsidR="00255035">
        <w:t xml:space="preserve"> (SPONTANEOUS)</w:t>
      </w:r>
    </w:p>
    <w:p w14:paraId="1A2BAEB1" w14:textId="77777777"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D4AC1A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CB70D39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6        </w:t>
      </w:r>
      <w:r>
        <w:rPr>
          <w:b/>
          <w:bCs/>
          <w:sz w:val="24"/>
          <w:szCs w:val="24"/>
        </w:rPr>
        <w:tab/>
        <w:t>Employment / businesses</w:t>
      </w:r>
    </w:p>
    <w:p w14:paraId="7BC7192C" w14:textId="77777777"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C18</w:t>
      </w:r>
      <w:r w:rsidR="008E6921">
        <w:rPr>
          <w:b/>
          <w:bCs/>
        </w:rPr>
        <w:t xml:space="preserve"> In the last 12 months, have you used the computers available in public libraries to...</w:t>
      </w:r>
    </w:p>
    <w:p w14:paraId="52DBF446" w14:textId="77777777" w:rsidR="00437BE7" w:rsidRDefault="00C40012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SHOW SCREEN</w:t>
      </w:r>
      <w:r w:rsidR="004F6864">
        <w:rPr>
          <w:bCs/>
        </w:rPr>
        <w:t xml:space="preserve"> / SHOW CARD</w:t>
      </w:r>
      <w:r w:rsidR="00F03EEE">
        <w:rPr>
          <w:bCs/>
        </w:rPr>
        <w:t xml:space="preserve"> C</w:t>
      </w:r>
    </w:p>
    <w:p w14:paraId="254FB54E" w14:textId="77777777" w:rsidR="008D2BAC" w:rsidRDefault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SELECT ALL THAT APPLY</w:t>
      </w:r>
    </w:p>
    <w:p w14:paraId="68A58EA0" w14:textId="77777777" w:rsidR="00DC7B09" w:rsidRDefault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</w:p>
    <w:p w14:paraId="05499925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1.</w:t>
      </w:r>
      <w:r>
        <w:rPr>
          <w:bCs/>
        </w:rPr>
        <w:tab/>
      </w:r>
      <w:r w:rsidR="00DC7B09" w:rsidRPr="00DC7B09">
        <w:rPr>
          <w:bCs/>
        </w:rPr>
        <w:t>Improve skills needed in your current job</w:t>
      </w:r>
    </w:p>
    <w:p w14:paraId="5B09377C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2.</w:t>
      </w:r>
      <w:r>
        <w:rPr>
          <w:bCs/>
        </w:rPr>
        <w:tab/>
      </w:r>
      <w:r w:rsidR="00DC7B09" w:rsidRPr="00DC7B09">
        <w:rPr>
          <w:bCs/>
        </w:rPr>
        <w:t>Find information about searching and/or applying for jobs</w:t>
      </w:r>
    </w:p>
    <w:p w14:paraId="04A53AFC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3.</w:t>
      </w:r>
      <w:r>
        <w:rPr>
          <w:bCs/>
        </w:rPr>
        <w:tab/>
      </w:r>
      <w:r w:rsidR="00DC7B09" w:rsidRPr="00DC7B09">
        <w:rPr>
          <w:bCs/>
        </w:rPr>
        <w:t>Write a CV or covering letter</w:t>
      </w:r>
    </w:p>
    <w:p w14:paraId="6E454FBE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4.</w:t>
      </w:r>
      <w:r>
        <w:rPr>
          <w:bCs/>
        </w:rPr>
        <w:tab/>
      </w:r>
      <w:r w:rsidR="00DC7B09" w:rsidRPr="00DC7B09">
        <w:rPr>
          <w:bCs/>
        </w:rPr>
        <w:t>Search for jobs (e.g. posting a CV resume on a portal, looked at job ads, etc)</w:t>
      </w:r>
    </w:p>
    <w:p w14:paraId="32E19017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5.</w:t>
      </w:r>
      <w:r>
        <w:rPr>
          <w:bCs/>
        </w:rPr>
        <w:tab/>
      </w:r>
      <w:r w:rsidR="00DC7B09" w:rsidRPr="00DC7B09">
        <w:rPr>
          <w:bCs/>
        </w:rPr>
        <w:t>Apply for jobs in this country</w:t>
      </w:r>
    </w:p>
    <w:p w14:paraId="6B517242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6.</w:t>
      </w:r>
      <w:r>
        <w:rPr>
          <w:bCs/>
        </w:rPr>
        <w:tab/>
      </w:r>
      <w:r w:rsidR="00DC7B09" w:rsidRPr="00DC7B09">
        <w:rPr>
          <w:bCs/>
        </w:rPr>
        <w:t>Search for information about an employer</w:t>
      </w:r>
    </w:p>
    <w:p w14:paraId="5DDD2809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7.</w:t>
      </w:r>
      <w:r>
        <w:rPr>
          <w:bCs/>
        </w:rPr>
        <w:tab/>
      </w:r>
      <w:r w:rsidR="00DC7B09" w:rsidRPr="00DC7B09">
        <w:rPr>
          <w:bCs/>
        </w:rPr>
        <w:t>Find a recruitment company</w:t>
      </w:r>
    </w:p>
    <w:p w14:paraId="12974863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8.</w:t>
      </w:r>
      <w:r>
        <w:rPr>
          <w:bCs/>
        </w:rPr>
        <w:tab/>
      </w:r>
      <w:r w:rsidR="00DC7B09" w:rsidRPr="00DC7B09">
        <w:rPr>
          <w:bCs/>
        </w:rPr>
        <w:t>Search for jobs in other EU countries</w:t>
      </w:r>
    </w:p>
    <w:p w14:paraId="7E1ADFF0" w14:textId="77777777"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9.</w:t>
      </w:r>
      <w:r>
        <w:rPr>
          <w:bCs/>
        </w:rPr>
        <w:tab/>
      </w:r>
      <w:r w:rsidR="00DC7B09" w:rsidRPr="00DC7B09">
        <w:rPr>
          <w:bCs/>
        </w:rPr>
        <w:t>Apply for jobs in other EU countries</w:t>
      </w:r>
    </w:p>
    <w:p w14:paraId="051D8B58" w14:textId="77777777" w:rsid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10.</w:t>
      </w:r>
      <w:r>
        <w:rPr>
          <w:bCs/>
        </w:rPr>
        <w:tab/>
      </w:r>
      <w:r w:rsidR="00DC7B09" w:rsidRPr="00DC7B09">
        <w:rPr>
          <w:bCs/>
        </w:rPr>
        <w:t>Use spread sheet /data base software for personal or business accounts and budgets</w:t>
      </w:r>
    </w:p>
    <w:p w14:paraId="4D3FFB4B" w14:textId="77777777" w:rsid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11.</w:t>
      </w:r>
      <w:r>
        <w:rPr>
          <w:bCs/>
        </w:rPr>
        <w:tab/>
      </w:r>
      <w:r w:rsidR="00DC7B09">
        <w:rPr>
          <w:bCs/>
        </w:rPr>
        <w:t>None of these</w:t>
      </w:r>
      <w:r w:rsidR="00255035">
        <w:rPr>
          <w:bCs/>
        </w:rPr>
        <w:t xml:space="preserve"> </w:t>
      </w:r>
      <w:r w:rsidR="00255035">
        <w:t>(SPONTANEOUS)</w:t>
      </w:r>
    </w:p>
    <w:p w14:paraId="3F7B2048" w14:textId="77777777"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6B69F169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6F2D0712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‘Apply for jobs in this country’ or ‘Apply for jo</w:t>
      </w:r>
      <w:r w:rsidR="00A318A0">
        <w:t>bs in other EU countries’ at C18</w:t>
      </w:r>
    </w:p>
    <w:p w14:paraId="602482CB" w14:textId="77777777"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C19</w:t>
      </w:r>
      <w:r w:rsidR="008E6921">
        <w:rPr>
          <w:b/>
          <w:bCs/>
        </w:rPr>
        <w:t xml:space="preserve"> Did you get the job?</w:t>
      </w:r>
    </w:p>
    <w:p w14:paraId="792F0179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Yes</w:t>
      </w:r>
    </w:p>
    <w:p w14:paraId="338205AE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No</w:t>
      </w:r>
    </w:p>
    <w:p w14:paraId="286A6BA1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</w:p>
    <w:p w14:paraId="723700EF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8621C5D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4F73CD94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</w:t>
      </w:r>
      <w:r w:rsidR="00437BE7">
        <w:t xml:space="preserve"> COMPUTER USERS</w:t>
      </w:r>
      <w:r w:rsidR="00BF5A59">
        <w:t xml:space="preserve"> (LIBRARY USERS SKIP TO C25)</w:t>
      </w:r>
    </w:p>
    <w:p w14:paraId="05D3B92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C20 In the last 12 months, have you been shown how / helped to do any of the following things by staff at a public library…</w:t>
      </w:r>
    </w:p>
    <w:p w14:paraId="39C4AD04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SHOW SCREEN</w:t>
      </w:r>
      <w:r w:rsidR="004F6864">
        <w:rPr>
          <w:bCs/>
        </w:rPr>
        <w:t xml:space="preserve"> / SHOW CARD</w:t>
      </w:r>
      <w:r w:rsidR="00F03EEE">
        <w:rPr>
          <w:bCs/>
        </w:rPr>
        <w:t xml:space="preserve"> D</w:t>
      </w:r>
    </w:p>
    <w:p w14:paraId="28768C2C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SELECT ALL THAT APPLY</w:t>
      </w:r>
    </w:p>
    <w:p w14:paraId="2259DB8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B6A0DBB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Improve skills needed in your current job</w:t>
      </w:r>
    </w:p>
    <w:p w14:paraId="4BC51358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How to write a CV</w:t>
      </w:r>
    </w:p>
    <w:p w14:paraId="66623000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How to develop skills needed to obtain a job</w:t>
      </w:r>
    </w:p>
    <w:p w14:paraId="1BE297AA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4.</w:t>
      </w:r>
      <w:r>
        <w:tab/>
        <w:t>How to look for a job online (such as finding a recruitment company, searching for information about an employer)</w:t>
      </w:r>
    </w:p>
    <w:p w14:paraId="71245BD1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  <w:t>How to apply for a job online</w:t>
      </w:r>
    </w:p>
    <w:p w14:paraId="50533708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  <w:t>How to look for and apply for jobs in other EU countries</w:t>
      </w:r>
    </w:p>
    <w:p w14:paraId="5DF60855" w14:textId="77777777"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  <w:t>None of these</w:t>
      </w:r>
      <w:r w:rsidR="00255035">
        <w:t xml:space="preserve"> (SPONTANEOUS)</w:t>
      </w:r>
    </w:p>
    <w:p w14:paraId="10867E0F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1BB47CC6" w14:textId="77777777" w:rsidR="00C40012" w:rsidRDefault="00C40012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4E6CF973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C21 Have you used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on a </w:t>
      </w:r>
      <w:r w:rsidR="004F6864">
        <w:rPr>
          <w:b/>
          <w:bCs/>
        </w:rPr>
        <w:t xml:space="preserve">public library computer for business purposes, either running your own business or working in someone else’s business, </w:t>
      </w:r>
      <w:r>
        <w:rPr>
          <w:b/>
          <w:bCs/>
        </w:rPr>
        <w:t>in the last 12 months?</w:t>
      </w:r>
    </w:p>
    <w:p w14:paraId="762150C8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Yes</w:t>
      </w:r>
      <w:r w:rsidR="004F6864">
        <w:t xml:space="preserve"> – own business</w:t>
      </w:r>
    </w:p>
    <w:p w14:paraId="485F12E2" w14:textId="77777777" w:rsidR="004F6864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Yes – working in someone else’s business</w:t>
      </w:r>
    </w:p>
    <w:p w14:paraId="5DDCBF2F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</w:t>
      </w:r>
      <w:r w:rsidR="008D2BAC">
        <w:t>.</w:t>
      </w:r>
      <w:r w:rsidR="008D2BAC">
        <w:tab/>
      </w:r>
      <w:r w:rsidR="008E6921">
        <w:t>No</w:t>
      </w:r>
    </w:p>
    <w:p w14:paraId="025ACD25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</w:p>
    <w:p w14:paraId="5B877081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010B51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If </w:t>
      </w:r>
      <w:r w:rsidR="00C40012">
        <w:t>‘Y</w:t>
      </w:r>
      <w:r>
        <w:t>es</w:t>
      </w:r>
      <w:r w:rsidR="00C40012">
        <w:t>’</w:t>
      </w:r>
      <w:r>
        <w:t xml:space="preserve"> at C21</w:t>
      </w:r>
    </w:p>
    <w:p w14:paraId="436534DC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C22 </w:t>
      </w:r>
      <w:proofErr w:type="gramStart"/>
      <w:r>
        <w:rPr>
          <w:b/>
          <w:bCs/>
        </w:rPr>
        <w:t>How</w:t>
      </w:r>
      <w:proofErr w:type="gramEnd"/>
      <w:r>
        <w:rPr>
          <w:b/>
          <w:bCs/>
        </w:rPr>
        <w:t xml:space="preserve"> exactly did you use the </w:t>
      </w:r>
      <w:r w:rsidR="00437BE7">
        <w:rPr>
          <w:b/>
          <w:bCs/>
        </w:rPr>
        <w:t>Internet</w:t>
      </w:r>
      <w:r w:rsidR="004F6864">
        <w:rPr>
          <w:b/>
          <w:bCs/>
        </w:rPr>
        <w:t xml:space="preserve"> on a public library computer for business purposes</w:t>
      </w:r>
      <w:r>
        <w:rPr>
          <w:b/>
          <w:bCs/>
        </w:rPr>
        <w:t>?</w:t>
      </w:r>
    </w:p>
    <w:p w14:paraId="361135D4" w14:textId="77777777"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SHOW SCREEN</w:t>
      </w:r>
      <w:r w:rsidR="004F6864">
        <w:t xml:space="preserve"> / SHOW CARD</w:t>
      </w:r>
      <w:r w:rsidR="00F03EEE">
        <w:t xml:space="preserve"> E</w:t>
      </w:r>
    </w:p>
    <w:p w14:paraId="37804DAF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20C95952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Apply for a bank loan</w:t>
      </w:r>
    </w:p>
    <w:p w14:paraId="113D5ADA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proofErr w:type="gramStart"/>
      <w:r w:rsidR="008E6921">
        <w:t>For</w:t>
      </w:r>
      <w:proofErr w:type="gramEnd"/>
      <w:r w:rsidR="008E6921">
        <w:t xml:space="preserve"> business development</w:t>
      </w:r>
    </w:p>
    <w:p w14:paraId="31D44ACD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To find out about business legislation and/or tax codes</w:t>
      </w:r>
    </w:p>
    <w:p w14:paraId="5511DBC2" w14:textId="77777777" w:rsidR="004F6864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Start up a business</w:t>
      </w:r>
    </w:p>
    <w:p w14:paraId="3A072BE5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</w:t>
      </w:r>
      <w:r w:rsidR="008D2BAC">
        <w:t>.</w:t>
      </w:r>
      <w:r w:rsidR="008D2BAC">
        <w:tab/>
      </w:r>
      <w:r w:rsidR="008E6921">
        <w:t>General management</w:t>
      </w:r>
    </w:p>
    <w:p w14:paraId="141BC02B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</w:t>
      </w:r>
      <w:r w:rsidR="008D2BAC">
        <w:t>.</w:t>
      </w:r>
      <w:r w:rsidR="008D2BAC">
        <w:tab/>
      </w:r>
      <w:r w:rsidR="008E6921">
        <w:t>Marketing activities</w:t>
      </w:r>
    </w:p>
    <w:p w14:paraId="2935078B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8D2BAC">
        <w:t>.</w:t>
      </w:r>
      <w:r w:rsidR="008D2BAC">
        <w:tab/>
      </w:r>
      <w:r w:rsidR="008E6921">
        <w:t>Find new techniques (e.g. marketing techniques, manufacturing techniques)</w:t>
      </w:r>
    </w:p>
    <w:p w14:paraId="535CAD8B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</w:t>
      </w:r>
      <w:r w:rsidR="008D2BAC">
        <w:t>.</w:t>
      </w:r>
      <w:r w:rsidR="008D2BAC">
        <w:tab/>
      </w:r>
      <w:r w:rsidR="008E6921">
        <w:t>Find new customers</w:t>
      </w:r>
    </w:p>
    <w:p w14:paraId="60A4F356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8D2BAC">
        <w:t>.</w:t>
      </w:r>
      <w:r w:rsidR="008D2BAC">
        <w:tab/>
      </w:r>
      <w:r w:rsidR="008E6921">
        <w:t>Find an employee or employees</w:t>
      </w:r>
    </w:p>
    <w:p w14:paraId="1CED98F1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</w:t>
      </w:r>
      <w:r w:rsidR="008D2BAC">
        <w:t>.</w:t>
      </w:r>
      <w:r w:rsidR="008D2BAC">
        <w:tab/>
      </w:r>
      <w:r w:rsidR="008E6921">
        <w:t>Find a supplier</w:t>
      </w:r>
    </w:p>
    <w:p w14:paraId="1931C10C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</w:t>
      </w:r>
      <w:r w:rsidR="008D2BAC">
        <w:t>.</w:t>
      </w:r>
      <w:r w:rsidR="008D2BAC">
        <w:tab/>
      </w:r>
      <w:r w:rsidR="008E6921">
        <w:t>Find a distributor</w:t>
      </w:r>
    </w:p>
    <w:p w14:paraId="7F75DFFA" w14:textId="77777777"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12</w:t>
      </w:r>
      <w:r w:rsidR="008D2BAC">
        <w:t>.</w:t>
      </w:r>
      <w:r w:rsidR="008D2BAC">
        <w:tab/>
      </w:r>
      <w:r w:rsidR="008E6921">
        <w:t>Something else</w:t>
      </w:r>
    </w:p>
    <w:p w14:paraId="21448A78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98.</w:t>
      </w:r>
      <w:r>
        <w:tab/>
      </w:r>
      <w:r w:rsidR="008E6921">
        <w:t>Don’t know</w:t>
      </w:r>
      <w:r w:rsidR="00255035">
        <w:t xml:space="preserve"> (SPONTANEOUS)</w:t>
      </w:r>
    </w:p>
    <w:p w14:paraId="5C2EAECF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4BEB7434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777825C" w14:textId="77777777" w:rsidR="00715865" w:rsidRDefault="00715865" w:rsidP="0071586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 COMPUTER USERS</w:t>
      </w:r>
      <w:r w:rsidR="00BF5A59">
        <w:t xml:space="preserve"> (LIBRARY USERS SKIP TO C25)</w:t>
      </w:r>
    </w:p>
    <w:p w14:paraId="1F8C5EE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</w:p>
    <w:p w14:paraId="777AF80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</w:t>
      </w:r>
      <w:proofErr w:type="gramStart"/>
      <w:r>
        <w:rPr>
          <w:b/>
          <w:bCs/>
          <w:sz w:val="24"/>
          <w:szCs w:val="24"/>
        </w:rPr>
        <w:t xml:space="preserve">7         </w:t>
      </w:r>
      <w:r>
        <w:rPr>
          <w:b/>
          <w:bCs/>
          <w:sz w:val="24"/>
          <w:szCs w:val="24"/>
        </w:rPr>
        <w:tab/>
        <w:t>E-Government</w:t>
      </w:r>
      <w:proofErr w:type="gramEnd"/>
    </w:p>
    <w:p w14:paraId="76B4B0B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C23 Did you interact with public authorities over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using a computer at a public library for private purposes in the last 12 months for the following act</w:t>
      </w:r>
      <w:r w:rsidR="00437BE7">
        <w:rPr>
          <w:b/>
          <w:bCs/>
        </w:rPr>
        <w:t>ivities...</w:t>
      </w:r>
    </w:p>
    <w:p w14:paraId="0CF6841F" w14:textId="77777777" w:rsidR="008E6921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34CA544F" w14:textId="77777777" w:rsidR="008D2BAC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0"/>
        <w:gridCol w:w="1076"/>
        <w:gridCol w:w="1076"/>
        <w:gridCol w:w="1084"/>
      </w:tblGrid>
      <w:tr w:rsidR="008D2BAC" w:rsidRPr="00DC55E8" w14:paraId="6F49F2F5" w14:textId="77777777" w:rsidTr="008D2BAC">
        <w:tc>
          <w:tcPr>
            <w:tcW w:w="6340" w:type="dxa"/>
          </w:tcPr>
          <w:p w14:paraId="2EF4A239" w14:textId="77777777" w:rsidR="008D2BAC" w:rsidRDefault="008D2BAC" w:rsidP="008D2BAC"/>
        </w:tc>
        <w:tc>
          <w:tcPr>
            <w:tcW w:w="1076" w:type="dxa"/>
          </w:tcPr>
          <w:p w14:paraId="4FB574A3" w14:textId="77777777" w:rsidR="008D2BAC" w:rsidRPr="00DC55E8" w:rsidRDefault="008D2BAC" w:rsidP="008D2BAC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076" w:type="dxa"/>
          </w:tcPr>
          <w:p w14:paraId="20C00D9F" w14:textId="77777777" w:rsidR="008D2BAC" w:rsidRPr="00DC55E8" w:rsidRDefault="008D2BAC" w:rsidP="008D2BAC">
            <w:pPr>
              <w:rPr>
                <w:b/>
              </w:rPr>
            </w:pPr>
            <w:r w:rsidRPr="00DC55E8">
              <w:rPr>
                <w:b/>
              </w:rPr>
              <w:t>No</w:t>
            </w:r>
          </w:p>
        </w:tc>
        <w:tc>
          <w:tcPr>
            <w:tcW w:w="1084" w:type="dxa"/>
          </w:tcPr>
          <w:p w14:paraId="6A033202" w14:textId="77777777" w:rsidR="008D2BAC" w:rsidRPr="00DC55E8" w:rsidRDefault="008D2BAC" w:rsidP="008D2BAC">
            <w:pPr>
              <w:rPr>
                <w:b/>
              </w:rPr>
            </w:pPr>
            <w:r>
              <w:rPr>
                <w:b/>
              </w:rPr>
              <w:t>Refused</w:t>
            </w:r>
          </w:p>
        </w:tc>
      </w:tr>
      <w:tr w:rsidR="008D2BAC" w14:paraId="30CFEE97" w14:textId="77777777" w:rsidTr="008D2BAC">
        <w:tc>
          <w:tcPr>
            <w:tcW w:w="6340" w:type="dxa"/>
          </w:tcPr>
          <w:p w14:paraId="55A5467E" w14:textId="77777777"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a) Obtaining information from public authorities' web sites</w:t>
            </w:r>
          </w:p>
        </w:tc>
        <w:tc>
          <w:tcPr>
            <w:tcW w:w="1076" w:type="dxa"/>
          </w:tcPr>
          <w:p w14:paraId="260F9E7C" w14:textId="77777777" w:rsidR="008D2BAC" w:rsidRDefault="008D2BAC" w:rsidP="008D2BAC">
            <w:r>
              <w:t>1</w:t>
            </w:r>
          </w:p>
        </w:tc>
        <w:tc>
          <w:tcPr>
            <w:tcW w:w="1076" w:type="dxa"/>
          </w:tcPr>
          <w:p w14:paraId="16AF906E" w14:textId="77777777" w:rsidR="008D2BAC" w:rsidRDefault="008D2BAC" w:rsidP="008D2BAC">
            <w:r>
              <w:t>2</w:t>
            </w:r>
          </w:p>
        </w:tc>
        <w:tc>
          <w:tcPr>
            <w:tcW w:w="1084" w:type="dxa"/>
          </w:tcPr>
          <w:p w14:paraId="0851673F" w14:textId="77777777" w:rsidR="008D2BAC" w:rsidRDefault="008D2BAC" w:rsidP="008D2BAC">
            <w:r>
              <w:t>9</w:t>
            </w:r>
          </w:p>
        </w:tc>
      </w:tr>
      <w:tr w:rsidR="008D2BAC" w14:paraId="0C0E98B8" w14:textId="77777777" w:rsidTr="008D2BAC">
        <w:tc>
          <w:tcPr>
            <w:tcW w:w="6340" w:type="dxa"/>
          </w:tcPr>
          <w:p w14:paraId="4FC28355" w14:textId="77777777"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b) Downloading official forms</w:t>
            </w:r>
          </w:p>
        </w:tc>
        <w:tc>
          <w:tcPr>
            <w:tcW w:w="1076" w:type="dxa"/>
          </w:tcPr>
          <w:p w14:paraId="02445F55" w14:textId="77777777" w:rsidR="008D2BAC" w:rsidRDefault="008D2BAC" w:rsidP="008D2BAC">
            <w:r>
              <w:t>1</w:t>
            </w:r>
          </w:p>
        </w:tc>
        <w:tc>
          <w:tcPr>
            <w:tcW w:w="1076" w:type="dxa"/>
          </w:tcPr>
          <w:p w14:paraId="07AD32DA" w14:textId="77777777" w:rsidR="008D2BAC" w:rsidRDefault="008D2BAC" w:rsidP="008D2BAC">
            <w:r>
              <w:t>2</w:t>
            </w:r>
          </w:p>
        </w:tc>
        <w:tc>
          <w:tcPr>
            <w:tcW w:w="1084" w:type="dxa"/>
          </w:tcPr>
          <w:p w14:paraId="111C80B0" w14:textId="77777777" w:rsidR="008D2BAC" w:rsidRDefault="008D2BAC" w:rsidP="008D2BAC">
            <w:r>
              <w:t>9</w:t>
            </w:r>
          </w:p>
        </w:tc>
      </w:tr>
      <w:tr w:rsidR="008D2BAC" w14:paraId="7995C2ED" w14:textId="77777777" w:rsidTr="008D2BAC">
        <w:tc>
          <w:tcPr>
            <w:tcW w:w="6340" w:type="dxa"/>
          </w:tcPr>
          <w:p w14:paraId="76B33795" w14:textId="77777777"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c) Sending filled in forms</w:t>
            </w:r>
          </w:p>
        </w:tc>
        <w:tc>
          <w:tcPr>
            <w:tcW w:w="1076" w:type="dxa"/>
          </w:tcPr>
          <w:p w14:paraId="2C5B041B" w14:textId="77777777" w:rsidR="008D2BAC" w:rsidRDefault="008D2BAC" w:rsidP="008D2BAC">
            <w:r>
              <w:t>1</w:t>
            </w:r>
          </w:p>
        </w:tc>
        <w:tc>
          <w:tcPr>
            <w:tcW w:w="1076" w:type="dxa"/>
          </w:tcPr>
          <w:p w14:paraId="07C6D77F" w14:textId="77777777" w:rsidR="008D2BAC" w:rsidRDefault="008D2BAC" w:rsidP="008D2BAC">
            <w:r>
              <w:t>2</w:t>
            </w:r>
          </w:p>
        </w:tc>
        <w:tc>
          <w:tcPr>
            <w:tcW w:w="1084" w:type="dxa"/>
          </w:tcPr>
          <w:p w14:paraId="47EF5446" w14:textId="77777777" w:rsidR="008D2BAC" w:rsidRDefault="008D2BAC" w:rsidP="008D2BAC">
            <w:r>
              <w:t>9</w:t>
            </w:r>
          </w:p>
        </w:tc>
      </w:tr>
      <w:tr w:rsidR="008D2BAC" w14:paraId="7CF6897C" w14:textId="77777777" w:rsidTr="008D2BAC">
        <w:tc>
          <w:tcPr>
            <w:tcW w:w="6340" w:type="dxa"/>
          </w:tcPr>
          <w:p w14:paraId="7D5114FE" w14:textId="77777777"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d) Providing feedback/sharing your opinions or perspectives with public authorities</w:t>
            </w:r>
          </w:p>
        </w:tc>
        <w:tc>
          <w:tcPr>
            <w:tcW w:w="1076" w:type="dxa"/>
          </w:tcPr>
          <w:p w14:paraId="7398E51D" w14:textId="77777777" w:rsidR="008D2BAC" w:rsidRDefault="008D2BAC" w:rsidP="008D2BAC">
            <w:r>
              <w:t>1</w:t>
            </w:r>
          </w:p>
        </w:tc>
        <w:tc>
          <w:tcPr>
            <w:tcW w:w="1076" w:type="dxa"/>
          </w:tcPr>
          <w:p w14:paraId="0282BBBA" w14:textId="77777777" w:rsidR="008D2BAC" w:rsidRDefault="008D2BAC" w:rsidP="008D2BAC">
            <w:r>
              <w:t>2</w:t>
            </w:r>
          </w:p>
        </w:tc>
        <w:tc>
          <w:tcPr>
            <w:tcW w:w="1084" w:type="dxa"/>
          </w:tcPr>
          <w:p w14:paraId="4EF71978" w14:textId="77777777" w:rsidR="008D2BAC" w:rsidRDefault="008D2BAC" w:rsidP="008D2BAC">
            <w:r>
              <w:t>9</w:t>
            </w:r>
          </w:p>
        </w:tc>
      </w:tr>
      <w:tr w:rsidR="008D2BAC" w14:paraId="54DCC650" w14:textId="77777777" w:rsidTr="008D2BAC">
        <w:tc>
          <w:tcPr>
            <w:tcW w:w="6340" w:type="dxa"/>
          </w:tcPr>
          <w:p w14:paraId="6C306412" w14:textId="77777777"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e) Interacted with public authorities in any other way online</w:t>
            </w:r>
          </w:p>
        </w:tc>
        <w:tc>
          <w:tcPr>
            <w:tcW w:w="1076" w:type="dxa"/>
          </w:tcPr>
          <w:p w14:paraId="11F14AFB" w14:textId="77777777" w:rsidR="008D2BAC" w:rsidRDefault="008D2BAC" w:rsidP="008D2BAC">
            <w:r>
              <w:t>1</w:t>
            </w:r>
          </w:p>
        </w:tc>
        <w:tc>
          <w:tcPr>
            <w:tcW w:w="1076" w:type="dxa"/>
          </w:tcPr>
          <w:p w14:paraId="7AE34AC8" w14:textId="77777777" w:rsidR="008D2BAC" w:rsidRDefault="008D2BAC" w:rsidP="008D2BAC">
            <w:r>
              <w:t>2</w:t>
            </w:r>
          </w:p>
        </w:tc>
        <w:tc>
          <w:tcPr>
            <w:tcW w:w="1084" w:type="dxa"/>
          </w:tcPr>
          <w:p w14:paraId="3BFB1197" w14:textId="77777777" w:rsidR="008D2BAC" w:rsidRDefault="008D2BAC" w:rsidP="008D2BAC">
            <w:r>
              <w:t>9</w:t>
            </w:r>
          </w:p>
        </w:tc>
      </w:tr>
    </w:tbl>
    <w:p w14:paraId="0895BD1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 xml:space="preserve"> </w:t>
      </w:r>
    </w:p>
    <w:p w14:paraId="4CB08423" w14:textId="77777777" w:rsidR="008E6921" w:rsidRDefault="0071586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Y</w:t>
      </w:r>
      <w:r w:rsidR="008E6921">
        <w:t xml:space="preserve">es </w:t>
      </w:r>
      <w:r>
        <w:t>at</w:t>
      </w:r>
      <w:r w:rsidR="008E6921">
        <w:t xml:space="preserve"> C23 c)</w:t>
      </w:r>
    </w:p>
    <w:p w14:paraId="291AB1B5" w14:textId="77777777"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C23c1</w:t>
      </w:r>
      <w:r w:rsidR="008E6921">
        <w:rPr>
          <w:b/>
          <w:bCs/>
        </w:rPr>
        <w:t xml:space="preserve"> Have you sent filled-in forms for the purpose of tax declaration?</w:t>
      </w:r>
    </w:p>
    <w:p w14:paraId="02B5F960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Yes</w:t>
      </w:r>
    </w:p>
    <w:p w14:paraId="317F665C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No</w:t>
      </w:r>
    </w:p>
    <w:p w14:paraId="6248B8A0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8E6921">
        <w:t>Refuse</w:t>
      </w:r>
    </w:p>
    <w:p w14:paraId="621ED629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3451CE23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5003F9E2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IF NO </w:t>
      </w:r>
      <w:r w:rsidR="00715865">
        <w:t>at</w:t>
      </w:r>
      <w:r>
        <w:t xml:space="preserve"> C23 c)</w:t>
      </w:r>
    </w:p>
    <w:p w14:paraId="634BD193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C24 </w:t>
      </w:r>
      <w:proofErr w:type="gramStart"/>
      <w:r>
        <w:rPr>
          <w:b/>
          <w:bCs/>
        </w:rPr>
        <w:t>What</w:t>
      </w:r>
      <w:proofErr w:type="gramEnd"/>
      <w:r>
        <w:rPr>
          <w:b/>
          <w:bCs/>
        </w:rPr>
        <w:t xml:space="preserve"> were the reasons for not sending filled-in forms to public authorities over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using a computer at a public library in the last 12 months?</w:t>
      </w:r>
    </w:p>
    <w:p w14:paraId="538FC10C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Did not have to submit official forms at all</w:t>
      </w:r>
    </w:p>
    <w:p w14:paraId="2D4D0F0F" w14:textId="77777777" w:rsidR="008D2BAC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49F562E8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'Yes' to 1</w:t>
      </w:r>
      <w:r w:rsidR="008E6921">
        <w:t>) skip following statements</w:t>
      </w:r>
    </w:p>
    <w:p w14:paraId="149C31B2" w14:textId="77777777" w:rsidR="008D2BAC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D232854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There was no such website service available</w:t>
      </w:r>
    </w:p>
    <w:p w14:paraId="2FB35CA5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Technical failure of website during filling-in or sending the form</w:t>
      </w:r>
    </w:p>
    <w:p w14:paraId="1F002B23" w14:textId="77777777" w:rsidR="008E6921" w:rsidRDefault="008D2BAC" w:rsidP="008D2BAC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4.</w:t>
      </w:r>
      <w:r>
        <w:tab/>
      </w:r>
      <w:r w:rsidR="008E6921">
        <w:t>Lack of skills or knowledge (e.g. did not know how to use website or use was too complicated)</w:t>
      </w:r>
    </w:p>
    <w:p w14:paraId="54817BF5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Concerns about protection and security of personal data</w:t>
      </w:r>
    </w:p>
    <w:p w14:paraId="3ACEF384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Too complicated or bureaucratic</w:t>
      </w:r>
    </w:p>
    <w:p w14:paraId="0DE1BF6E" w14:textId="77777777"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r w:rsidR="008E6921">
        <w:t>None of the above</w:t>
      </w:r>
    </w:p>
    <w:p w14:paraId="28D92754" w14:textId="77777777" w:rsidR="008D2BAC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4B1FF3ED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6EEDD939" w14:textId="77777777" w:rsidR="00437BE7" w:rsidRDefault="00437BE7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ASK ALL COMPUTER </w:t>
      </w:r>
      <w:r w:rsidR="000A5813">
        <w:t xml:space="preserve">AND LIBRARY </w:t>
      </w:r>
      <w:r>
        <w:t>USERS</w:t>
      </w:r>
    </w:p>
    <w:p w14:paraId="45072FD8" w14:textId="77777777" w:rsidR="008E6921" w:rsidRDefault="008E6921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8         </w:t>
      </w:r>
      <w:r>
        <w:rPr>
          <w:b/>
          <w:bCs/>
          <w:sz w:val="24"/>
          <w:szCs w:val="24"/>
        </w:rPr>
        <w:tab/>
        <w:t xml:space="preserve">Computer literacy / </w:t>
      </w:r>
      <w:r w:rsidR="00437BE7">
        <w:rPr>
          <w:b/>
          <w:bCs/>
          <w:sz w:val="24"/>
          <w:szCs w:val="24"/>
        </w:rPr>
        <w:t>Internet</w:t>
      </w:r>
      <w:r>
        <w:rPr>
          <w:b/>
          <w:bCs/>
          <w:sz w:val="24"/>
          <w:szCs w:val="24"/>
        </w:rPr>
        <w:t xml:space="preserve"> literacy</w:t>
      </w:r>
    </w:p>
    <w:p w14:paraId="37D3CAD2" w14:textId="77777777" w:rsidR="008E6921" w:rsidRDefault="008E6921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Now thinking about using computers and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in general (not just in public libraries)</w:t>
      </w:r>
    </w:p>
    <w:p w14:paraId="71F8DDF6" w14:textId="77777777" w:rsidR="006C061A" w:rsidRDefault="006C061A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14:paraId="3B5BBD1B" w14:textId="77777777" w:rsidR="008E6921" w:rsidRDefault="008E6921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14:paraId="4D32B8E9" w14:textId="77777777" w:rsidR="008E6921" w:rsidRDefault="00A318A0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C25 (L10</w:t>
      </w:r>
      <w:r w:rsidR="008E6921">
        <w:rPr>
          <w:b/>
          <w:bCs/>
        </w:rPr>
        <w:t xml:space="preserve">) </w:t>
      </w:r>
      <w:proofErr w:type="gramStart"/>
      <w:r w:rsidR="008E6921">
        <w:rPr>
          <w:b/>
          <w:bCs/>
        </w:rPr>
        <w:t>Which</w:t>
      </w:r>
      <w:proofErr w:type="gramEnd"/>
      <w:r w:rsidR="008E6921">
        <w:rPr>
          <w:b/>
          <w:bCs/>
        </w:rPr>
        <w:t xml:space="preserve"> of the following </w:t>
      </w:r>
      <w:r w:rsidR="008E6921">
        <w:rPr>
          <w:b/>
          <w:bCs/>
          <w:u w:val="single"/>
        </w:rPr>
        <w:t>computer related</w:t>
      </w:r>
      <w:r w:rsidR="008E6921">
        <w:rPr>
          <w:b/>
          <w:bCs/>
        </w:rPr>
        <w:t xml:space="preserve"> activities have you ever carried out?</w:t>
      </w:r>
    </w:p>
    <w:p w14:paraId="51C8F426" w14:textId="77777777" w:rsidR="008E6921" w:rsidRDefault="008E6921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When answering this question, please think of any </w:t>
      </w:r>
      <w:r w:rsidR="005F4F7A">
        <w:rPr>
          <w:b/>
          <w:bCs/>
        </w:rPr>
        <w:t>times you have used a computer (</w:t>
      </w:r>
      <w:r>
        <w:rPr>
          <w:b/>
          <w:bCs/>
        </w:rPr>
        <w:t>not just at a library</w:t>
      </w:r>
      <w:r w:rsidR="005F4F7A">
        <w:rPr>
          <w:b/>
          <w:bCs/>
        </w:rPr>
        <w:t>)</w:t>
      </w:r>
      <w:r>
        <w:rPr>
          <w:b/>
          <w:bCs/>
        </w:rPr>
        <w:t>.</w:t>
      </w:r>
    </w:p>
    <w:p w14:paraId="15266BB2" w14:textId="77777777" w:rsidR="00437BE7" w:rsidRDefault="00437BE7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449F8A84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43B3FB83" w14:textId="77777777" w:rsidR="006C061A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B2C53B3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Copying or moving a file or folder</w:t>
      </w:r>
    </w:p>
    <w:p w14:paraId="5AB47ED6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Using copy and paste tools to duplicate or move information within a document</w:t>
      </w:r>
    </w:p>
    <w:p w14:paraId="7FBBAA29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Using basic arithmetic formulas in a spreadsheet</w:t>
      </w:r>
    </w:p>
    <w:p w14:paraId="3F5E1494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Compressing (or zipping) files</w:t>
      </w:r>
    </w:p>
    <w:p w14:paraId="26A7D1A0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Connecting and installing new devices, e.g. a modem</w:t>
      </w:r>
    </w:p>
    <w:p w14:paraId="7F8E65F4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Writing a computer program using a specialised programming language</w:t>
      </w:r>
    </w:p>
    <w:p w14:paraId="562DCC7D" w14:textId="77777777" w:rsidR="008E6921" w:rsidRDefault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6C061A">
        <w:t>.</w:t>
      </w:r>
      <w:r w:rsidR="006C061A">
        <w:tab/>
      </w:r>
      <w:r w:rsidR="008E6921">
        <w:t>None of the above</w:t>
      </w:r>
      <w:r w:rsidR="00255035">
        <w:t xml:space="preserve"> (SPONTANEOUS)</w:t>
      </w:r>
    </w:p>
    <w:p w14:paraId="2ED3C80F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1776ECC4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 xml:space="preserve"> </w:t>
      </w:r>
    </w:p>
    <w:p w14:paraId="42616972" w14:textId="77777777"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IF COMPUTER USER ONLY</w:t>
      </w:r>
      <w:r w:rsidR="00BF5A59">
        <w:t xml:space="preserve"> (LIBRARY USERS SKIP TO C26)</w:t>
      </w:r>
    </w:p>
    <w:p w14:paraId="5C570A3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Skip if “none of the above” answered at C25</w:t>
      </w:r>
    </w:p>
    <w:p w14:paraId="247B05EB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C25b) And </w:t>
      </w:r>
      <w:r w:rsidR="004F6864">
        <w:rPr>
          <w:b/>
          <w:bCs/>
        </w:rPr>
        <w:t xml:space="preserve">how confident would you say that you are in carrying out these </w:t>
      </w:r>
      <w:r>
        <w:rPr>
          <w:b/>
          <w:bCs/>
        </w:rPr>
        <w:t>activities</w:t>
      </w:r>
      <w:r w:rsidR="004F6864">
        <w:rPr>
          <w:b/>
          <w:bCs/>
        </w:rPr>
        <w:t xml:space="preserve"> – please tell me on a scale from 1 to 5, where 1 means ‘Not at all confident’ and 5 means ‘Extremely confident’</w:t>
      </w:r>
      <w:r>
        <w:rPr>
          <w:b/>
          <w:bCs/>
        </w:rPr>
        <w:t>?</w:t>
      </w:r>
    </w:p>
    <w:p w14:paraId="745F9339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ONLY ASK ABOUT ACTIVITIES SELECTED AT C25</w:t>
      </w:r>
    </w:p>
    <w:p w14:paraId="4FA97A6D" w14:textId="77777777"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335BB216" w14:textId="77777777" w:rsidR="006C061A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1"/>
        <w:gridCol w:w="1134"/>
        <w:gridCol w:w="579"/>
        <w:gridCol w:w="579"/>
        <w:gridCol w:w="579"/>
        <w:gridCol w:w="1194"/>
        <w:gridCol w:w="730"/>
      </w:tblGrid>
      <w:tr w:rsidR="004F6864" w14:paraId="5EFCB36B" w14:textId="77777777" w:rsidTr="004F6864">
        <w:tc>
          <w:tcPr>
            <w:tcW w:w="4781" w:type="dxa"/>
          </w:tcPr>
          <w:p w14:paraId="755F9365" w14:textId="77777777" w:rsidR="004F6864" w:rsidRDefault="004F6864" w:rsidP="004F6864"/>
        </w:tc>
        <w:tc>
          <w:tcPr>
            <w:tcW w:w="1134" w:type="dxa"/>
          </w:tcPr>
          <w:p w14:paraId="1F43BCD3" w14:textId="77777777" w:rsidR="004F6864" w:rsidRDefault="004F6864" w:rsidP="004B2AEB">
            <w:pPr>
              <w:jc w:val="center"/>
            </w:pPr>
            <w:r>
              <w:t xml:space="preserve">Not at all </w:t>
            </w:r>
            <w:r w:rsidR="004B2AEB">
              <w:t>confident</w:t>
            </w:r>
          </w:p>
        </w:tc>
        <w:tc>
          <w:tcPr>
            <w:tcW w:w="579" w:type="dxa"/>
          </w:tcPr>
          <w:p w14:paraId="35DC9B2D" w14:textId="77777777" w:rsidR="004F6864" w:rsidRDefault="004F6864" w:rsidP="004F6864">
            <w:pPr>
              <w:jc w:val="center"/>
            </w:pPr>
          </w:p>
        </w:tc>
        <w:tc>
          <w:tcPr>
            <w:tcW w:w="579" w:type="dxa"/>
          </w:tcPr>
          <w:p w14:paraId="17AEE81D" w14:textId="77777777" w:rsidR="004F6864" w:rsidRDefault="004F6864" w:rsidP="004F6864">
            <w:pPr>
              <w:jc w:val="center"/>
            </w:pPr>
          </w:p>
        </w:tc>
        <w:tc>
          <w:tcPr>
            <w:tcW w:w="579" w:type="dxa"/>
          </w:tcPr>
          <w:p w14:paraId="57225776" w14:textId="77777777" w:rsidR="004F6864" w:rsidRDefault="004F6864" w:rsidP="004F6864">
            <w:pPr>
              <w:jc w:val="center"/>
            </w:pPr>
          </w:p>
        </w:tc>
        <w:tc>
          <w:tcPr>
            <w:tcW w:w="1194" w:type="dxa"/>
          </w:tcPr>
          <w:p w14:paraId="6D018B5A" w14:textId="77777777" w:rsidR="004F6864" w:rsidRDefault="004F6864" w:rsidP="004B2AEB">
            <w:pPr>
              <w:jc w:val="center"/>
            </w:pPr>
            <w:r>
              <w:t xml:space="preserve">Extremely </w:t>
            </w:r>
            <w:r w:rsidR="004B2AEB">
              <w:t>confident</w:t>
            </w:r>
          </w:p>
        </w:tc>
        <w:tc>
          <w:tcPr>
            <w:tcW w:w="730" w:type="dxa"/>
          </w:tcPr>
          <w:p w14:paraId="1321EA43" w14:textId="77777777" w:rsidR="004F6864" w:rsidRDefault="004F6864" w:rsidP="004F6864">
            <w:pPr>
              <w:jc w:val="center"/>
            </w:pPr>
            <w:r>
              <w:t>Don’t know</w:t>
            </w:r>
          </w:p>
        </w:tc>
      </w:tr>
      <w:tr w:rsidR="004F6864" w14:paraId="3D75C927" w14:textId="77777777" w:rsidTr="004F6864">
        <w:tc>
          <w:tcPr>
            <w:tcW w:w="4781" w:type="dxa"/>
          </w:tcPr>
          <w:p w14:paraId="5DC2AAE9" w14:textId="77777777" w:rsidR="004F6864" w:rsidRPr="00F73DE1" w:rsidRDefault="004F6864" w:rsidP="004F68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a)</w:t>
            </w:r>
            <w:r w:rsidRPr="00F73DE1">
              <w:rPr>
                <w:sz w:val="14"/>
                <w:szCs w:val="14"/>
              </w:rPr>
              <w:tab/>
            </w:r>
            <w:r w:rsidR="004B2AEB">
              <w:t>Copying or moving a file or folder</w:t>
            </w:r>
          </w:p>
        </w:tc>
        <w:tc>
          <w:tcPr>
            <w:tcW w:w="1134" w:type="dxa"/>
          </w:tcPr>
          <w:p w14:paraId="641381DC" w14:textId="77777777" w:rsidR="004F6864" w:rsidRDefault="004F6864" w:rsidP="004F6864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4AE22E8D" w14:textId="77777777" w:rsidR="004F6864" w:rsidRDefault="004F6864" w:rsidP="004F6864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3F868865" w14:textId="77777777" w:rsidR="004F6864" w:rsidRDefault="004F6864" w:rsidP="004F6864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26ECFB85" w14:textId="77777777" w:rsidR="004F6864" w:rsidRDefault="004F6864" w:rsidP="004F6864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14EC1D40" w14:textId="77777777" w:rsidR="004F6864" w:rsidRDefault="004F6864" w:rsidP="004F6864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6288D9FC" w14:textId="77777777" w:rsidR="004F6864" w:rsidRDefault="004F6864" w:rsidP="004F6864">
            <w:pPr>
              <w:jc w:val="center"/>
            </w:pPr>
            <w:r>
              <w:t>8</w:t>
            </w:r>
          </w:p>
        </w:tc>
      </w:tr>
      <w:tr w:rsidR="004F6864" w14:paraId="3ADD8E30" w14:textId="77777777" w:rsidTr="004F6864">
        <w:tc>
          <w:tcPr>
            <w:tcW w:w="4781" w:type="dxa"/>
          </w:tcPr>
          <w:p w14:paraId="1EAC470F" w14:textId="77777777" w:rsidR="004F6864" w:rsidRPr="00F73DE1" w:rsidRDefault="004F6864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b)</w:t>
            </w:r>
            <w:r w:rsidRPr="00F73DE1">
              <w:rPr>
                <w:sz w:val="14"/>
                <w:szCs w:val="14"/>
              </w:rPr>
              <w:tab/>
            </w:r>
            <w:r w:rsidR="004B2AEB">
              <w:t>Using copy and paste tools to duplicate or move information within a document</w:t>
            </w:r>
          </w:p>
        </w:tc>
        <w:tc>
          <w:tcPr>
            <w:tcW w:w="1134" w:type="dxa"/>
          </w:tcPr>
          <w:p w14:paraId="0FDBC589" w14:textId="77777777" w:rsidR="004F6864" w:rsidRDefault="004F6864" w:rsidP="004F6864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0220BB5C" w14:textId="77777777" w:rsidR="004F6864" w:rsidRDefault="004F6864" w:rsidP="004F6864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6F40E411" w14:textId="77777777" w:rsidR="004F6864" w:rsidRDefault="004F6864" w:rsidP="004F6864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14E08788" w14:textId="77777777" w:rsidR="004F6864" w:rsidRDefault="004F6864" w:rsidP="004F6864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4DC513BF" w14:textId="77777777" w:rsidR="004F6864" w:rsidRDefault="004F6864" w:rsidP="004F6864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090B8B05" w14:textId="77777777" w:rsidR="004F6864" w:rsidRDefault="004F6864" w:rsidP="004F6864">
            <w:pPr>
              <w:jc w:val="center"/>
            </w:pPr>
            <w:r>
              <w:t>8</w:t>
            </w:r>
          </w:p>
        </w:tc>
      </w:tr>
      <w:tr w:rsidR="004F6864" w14:paraId="1F71C52E" w14:textId="77777777" w:rsidTr="004F6864">
        <w:tc>
          <w:tcPr>
            <w:tcW w:w="4781" w:type="dxa"/>
          </w:tcPr>
          <w:p w14:paraId="7E53AF77" w14:textId="77777777" w:rsidR="004F6864" w:rsidRPr="00F73DE1" w:rsidRDefault="004F6864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c)</w:t>
            </w:r>
            <w:r w:rsidRPr="00F73DE1">
              <w:rPr>
                <w:sz w:val="14"/>
                <w:szCs w:val="14"/>
              </w:rPr>
              <w:tab/>
            </w:r>
            <w:r w:rsidR="004B2AEB">
              <w:t>Using basic arithmetic formulas in a spreadsheet</w:t>
            </w:r>
          </w:p>
        </w:tc>
        <w:tc>
          <w:tcPr>
            <w:tcW w:w="1134" w:type="dxa"/>
          </w:tcPr>
          <w:p w14:paraId="0BFB2B75" w14:textId="77777777" w:rsidR="004F6864" w:rsidRDefault="004F6864" w:rsidP="004F6864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766AD2A9" w14:textId="77777777" w:rsidR="004F6864" w:rsidRDefault="004F6864" w:rsidP="004F6864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6677BDE1" w14:textId="77777777" w:rsidR="004F6864" w:rsidRDefault="004F6864" w:rsidP="004F6864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6EC8E9B4" w14:textId="77777777" w:rsidR="004F6864" w:rsidRDefault="004F6864" w:rsidP="004F6864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4A72D34E" w14:textId="77777777" w:rsidR="004F6864" w:rsidRDefault="004F6864" w:rsidP="004F6864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50A79C9E" w14:textId="77777777" w:rsidR="004F6864" w:rsidRDefault="004F6864" w:rsidP="004F6864">
            <w:pPr>
              <w:jc w:val="center"/>
            </w:pPr>
            <w:r>
              <w:t>8</w:t>
            </w:r>
          </w:p>
        </w:tc>
      </w:tr>
      <w:tr w:rsidR="004B2AEB" w14:paraId="682A5064" w14:textId="77777777" w:rsidTr="004F6864">
        <w:tc>
          <w:tcPr>
            <w:tcW w:w="4781" w:type="dxa"/>
          </w:tcPr>
          <w:p w14:paraId="3E9D2BE0" w14:textId="77777777" w:rsidR="004B2AEB" w:rsidRPr="00F73DE1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d)</w:t>
            </w:r>
            <w:r>
              <w:tab/>
              <w:t>Compressing (or zipping) files</w:t>
            </w:r>
          </w:p>
        </w:tc>
        <w:tc>
          <w:tcPr>
            <w:tcW w:w="1134" w:type="dxa"/>
          </w:tcPr>
          <w:p w14:paraId="5C5F09AF" w14:textId="77777777"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57D32583" w14:textId="77777777"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32853753" w14:textId="77777777"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5F49D084" w14:textId="77777777"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2CF0A267" w14:textId="77777777"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6C91A40C" w14:textId="77777777"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14:paraId="3E2AC858" w14:textId="77777777" w:rsidTr="004F6864">
        <w:tc>
          <w:tcPr>
            <w:tcW w:w="4781" w:type="dxa"/>
          </w:tcPr>
          <w:p w14:paraId="47929493" w14:textId="77777777" w:rsidR="004B2AEB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e)</w:t>
            </w:r>
            <w:r>
              <w:tab/>
              <w:t>Connecting and installing new devices, e.g. a modem</w:t>
            </w:r>
          </w:p>
        </w:tc>
        <w:tc>
          <w:tcPr>
            <w:tcW w:w="1134" w:type="dxa"/>
          </w:tcPr>
          <w:p w14:paraId="4245E102" w14:textId="77777777"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619B69AA" w14:textId="77777777"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42944FC3" w14:textId="77777777"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34AC3767" w14:textId="77777777"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16A74418" w14:textId="77777777"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07E6CC8A" w14:textId="77777777"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14:paraId="028ACF84" w14:textId="77777777" w:rsidTr="004F6864">
        <w:tc>
          <w:tcPr>
            <w:tcW w:w="4781" w:type="dxa"/>
          </w:tcPr>
          <w:p w14:paraId="5FD88F75" w14:textId="77777777" w:rsidR="004B2AEB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f)</w:t>
            </w:r>
            <w:r>
              <w:tab/>
              <w:t>Writing a computer program using a specialised programming language</w:t>
            </w:r>
          </w:p>
        </w:tc>
        <w:tc>
          <w:tcPr>
            <w:tcW w:w="1134" w:type="dxa"/>
          </w:tcPr>
          <w:p w14:paraId="21797C08" w14:textId="77777777"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05CEBEDC" w14:textId="77777777"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6483CDB0" w14:textId="77777777"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4D88BF11" w14:textId="77777777"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441ACE04" w14:textId="77777777"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4A1C2BE3" w14:textId="77777777" w:rsidR="004B2AEB" w:rsidRDefault="004B2AEB" w:rsidP="004B2AEB">
            <w:pPr>
              <w:jc w:val="center"/>
            </w:pPr>
            <w:r>
              <w:t>8</w:t>
            </w:r>
          </w:p>
        </w:tc>
      </w:tr>
    </w:tbl>
    <w:p w14:paraId="279A7FA6" w14:textId="77777777" w:rsidR="004F6864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14:paraId="163831C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14:paraId="166AD5FF" w14:textId="77777777" w:rsidR="008E6921" w:rsidRP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37BE7">
        <w:rPr>
          <w:bCs/>
        </w:rPr>
        <w:t xml:space="preserve">ASK ALL COMPUTER </w:t>
      </w:r>
      <w:r w:rsidR="000A5813">
        <w:rPr>
          <w:bCs/>
        </w:rPr>
        <w:t xml:space="preserve">AND LIBRARY </w:t>
      </w:r>
      <w:r w:rsidRPr="00437BE7">
        <w:rPr>
          <w:bCs/>
        </w:rPr>
        <w:t>USERS</w:t>
      </w:r>
      <w:r w:rsidR="008E6921" w:rsidRPr="00437BE7">
        <w:rPr>
          <w:bCs/>
        </w:rPr>
        <w:t xml:space="preserve"> </w:t>
      </w:r>
    </w:p>
    <w:p w14:paraId="195B38A5" w14:textId="77777777"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C26 (L11</w:t>
      </w:r>
      <w:r w:rsidR="008E6921">
        <w:rPr>
          <w:b/>
          <w:bCs/>
        </w:rPr>
        <w:t xml:space="preserve">) </w:t>
      </w:r>
      <w:proofErr w:type="gramStart"/>
      <w:r w:rsidR="008E6921">
        <w:rPr>
          <w:b/>
          <w:bCs/>
        </w:rPr>
        <w:t>Which</w:t>
      </w:r>
      <w:proofErr w:type="gramEnd"/>
      <w:r w:rsidR="008E6921">
        <w:rPr>
          <w:b/>
          <w:bCs/>
        </w:rPr>
        <w:t xml:space="preserve"> of the following </w:t>
      </w:r>
      <w:r w:rsidR="00437BE7">
        <w:rPr>
          <w:b/>
          <w:bCs/>
          <w:u w:val="single"/>
        </w:rPr>
        <w:t>Internet</w:t>
      </w:r>
      <w:r w:rsidR="008E6921">
        <w:rPr>
          <w:b/>
          <w:bCs/>
          <w:u w:val="single"/>
        </w:rPr>
        <w:t xml:space="preserve"> related</w:t>
      </w:r>
      <w:r w:rsidR="008E6921">
        <w:rPr>
          <w:b/>
          <w:bCs/>
        </w:rPr>
        <w:t xml:space="preserve"> activities have you ever carried out?</w:t>
      </w:r>
    </w:p>
    <w:p w14:paraId="4B272C01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When answering this question, please think of any times you have used the </w:t>
      </w:r>
      <w:r w:rsidR="00437BE7">
        <w:rPr>
          <w:b/>
          <w:bCs/>
        </w:rPr>
        <w:t>Internet</w:t>
      </w:r>
      <w:r w:rsidR="005F4F7A">
        <w:rPr>
          <w:b/>
          <w:bCs/>
        </w:rPr>
        <w:t xml:space="preserve"> (</w:t>
      </w:r>
      <w:r>
        <w:rPr>
          <w:b/>
          <w:bCs/>
        </w:rPr>
        <w:t>not just at a library</w:t>
      </w:r>
      <w:r w:rsidR="005F4F7A">
        <w:rPr>
          <w:b/>
          <w:bCs/>
        </w:rPr>
        <w:t>)</w:t>
      </w:r>
      <w:r>
        <w:rPr>
          <w:b/>
          <w:bCs/>
        </w:rPr>
        <w:t>.</w:t>
      </w:r>
    </w:p>
    <w:p w14:paraId="7696B8B0" w14:textId="77777777"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2CAA2C61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4EACDF72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Using a search engine to find information</w:t>
      </w:r>
    </w:p>
    <w:p w14:paraId="134FD79B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Sending e-mails with attached files (documents, pictures, etc.)</w:t>
      </w:r>
    </w:p>
    <w:p w14:paraId="136BE53E" w14:textId="77777777" w:rsidR="008E6921" w:rsidRDefault="006C061A" w:rsidP="006C061A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</w:r>
      <w:r w:rsidR="008E6921">
        <w:t xml:space="preserve">Posting messages to </w:t>
      </w:r>
      <w:proofErr w:type="spellStart"/>
      <w:r w:rsidR="008E6921">
        <w:t>chatrooms</w:t>
      </w:r>
      <w:proofErr w:type="spellEnd"/>
      <w:r w:rsidR="008E6921">
        <w:t>, newsgroups or an online discussion forum (e.g. on websites for social networking)</w:t>
      </w:r>
    </w:p>
    <w:p w14:paraId="62B7DE28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 xml:space="preserve">Using the </w:t>
      </w:r>
      <w:r w:rsidR="00437BE7">
        <w:t>Internet</w:t>
      </w:r>
      <w:r w:rsidR="008E6921">
        <w:t xml:space="preserve"> to make telephone calls (such as Skype, </w:t>
      </w:r>
      <w:proofErr w:type="spellStart"/>
      <w:r w:rsidR="008E6921">
        <w:t>GTalks</w:t>
      </w:r>
      <w:proofErr w:type="spellEnd"/>
      <w:r w:rsidR="008E6921">
        <w:t xml:space="preserve">, </w:t>
      </w:r>
      <w:proofErr w:type="gramStart"/>
      <w:r w:rsidR="008E6921">
        <w:t>Windows</w:t>
      </w:r>
      <w:proofErr w:type="gramEnd"/>
      <w:r w:rsidR="008E6921">
        <w:t xml:space="preserve"> Live calls)</w:t>
      </w:r>
    </w:p>
    <w:p w14:paraId="00E95C85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Using peer-to-peer file sharing for exchanging movies, music, etc.</w:t>
      </w:r>
    </w:p>
    <w:p w14:paraId="4A8DF1D5" w14:textId="77777777"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Creating a web page</w:t>
      </w:r>
    </w:p>
    <w:p w14:paraId="3D18F7BC" w14:textId="77777777" w:rsidR="008E6921" w:rsidRDefault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6C061A">
        <w:t>.</w:t>
      </w:r>
      <w:r w:rsidR="006C061A">
        <w:tab/>
      </w:r>
      <w:r w:rsidR="008E6921">
        <w:t>None of the above</w:t>
      </w:r>
      <w:r w:rsidR="00255035">
        <w:t xml:space="preserve"> (SPONTANEOUS)</w:t>
      </w:r>
    </w:p>
    <w:p w14:paraId="3003A2A9" w14:textId="77777777"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B93BDAB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71BBA4A7" w14:textId="77777777" w:rsidR="000A5813" w:rsidRDefault="000A5813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ASK IF COMPUTER USER ONLY</w:t>
      </w:r>
      <w:r w:rsidR="00BF5A59">
        <w:t xml:space="preserve"> (LIBRARY USERS SKIP TO C27)</w:t>
      </w:r>
    </w:p>
    <w:p w14:paraId="234A217C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Skip if “none of the above” answered at C26</w:t>
      </w:r>
    </w:p>
    <w:p w14:paraId="43F5F303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C26b) </w:t>
      </w:r>
      <w:r w:rsidR="004B2AEB">
        <w:rPr>
          <w:b/>
          <w:bCs/>
        </w:rPr>
        <w:t>And how confident would you say that you are in carrying out these activities – please tell me on a scale from 1 to 5, where 1 means ‘Not at all confident’ and 5 means ‘Extremely confident’?</w:t>
      </w:r>
    </w:p>
    <w:p w14:paraId="27AE4F7E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ONLY ASK ABOUT ACTIVITIES SELECTED AT C26</w:t>
      </w:r>
    </w:p>
    <w:p w14:paraId="529AA685" w14:textId="77777777" w:rsidR="00D7552D" w:rsidRDefault="00D7552D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431"/>
        </w:tabs>
      </w:pPr>
      <w:r>
        <w:t>READ OUT</w:t>
      </w:r>
      <w:r w:rsidR="00A318A0">
        <w:tab/>
      </w:r>
    </w:p>
    <w:p w14:paraId="6C29AA14" w14:textId="77777777" w:rsidR="004B2AEB" w:rsidRDefault="004B2AEB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1"/>
        <w:gridCol w:w="1134"/>
        <w:gridCol w:w="579"/>
        <w:gridCol w:w="579"/>
        <w:gridCol w:w="579"/>
        <w:gridCol w:w="1194"/>
        <w:gridCol w:w="730"/>
      </w:tblGrid>
      <w:tr w:rsidR="004B2AEB" w14:paraId="46773B41" w14:textId="77777777" w:rsidTr="004B2AEB">
        <w:tc>
          <w:tcPr>
            <w:tcW w:w="4781" w:type="dxa"/>
          </w:tcPr>
          <w:p w14:paraId="6AC58DC6" w14:textId="77777777" w:rsidR="004B2AEB" w:rsidRDefault="004B2AEB" w:rsidP="00A318A0">
            <w:pPr>
              <w:keepNext/>
            </w:pPr>
          </w:p>
        </w:tc>
        <w:tc>
          <w:tcPr>
            <w:tcW w:w="1134" w:type="dxa"/>
          </w:tcPr>
          <w:p w14:paraId="67AC6B5F" w14:textId="77777777" w:rsidR="004B2AEB" w:rsidRDefault="004B2AEB" w:rsidP="00A318A0">
            <w:pPr>
              <w:keepNext/>
              <w:jc w:val="center"/>
            </w:pPr>
            <w:r>
              <w:t>Not at all confident</w:t>
            </w:r>
          </w:p>
        </w:tc>
        <w:tc>
          <w:tcPr>
            <w:tcW w:w="579" w:type="dxa"/>
          </w:tcPr>
          <w:p w14:paraId="04145EEB" w14:textId="77777777" w:rsidR="004B2AEB" w:rsidRDefault="004B2AEB" w:rsidP="00A318A0">
            <w:pPr>
              <w:keepNext/>
              <w:jc w:val="center"/>
            </w:pPr>
          </w:p>
        </w:tc>
        <w:tc>
          <w:tcPr>
            <w:tcW w:w="579" w:type="dxa"/>
          </w:tcPr>
          <w:p w14:paraId="73E00325" w14:textId="77777777" w:rsidR="004B2AEB" w:rsidRDefault="004B2AEB" w:rsidP="00A318A0">
            <w:pPr>
              <w:keepNext/>
              <w:jc w:val="center"/>
            </w:pPr>
          </w:p>
        </w:tc>
        <w:tc>
          <w:tcPr>
            <w:tcW w:w="579" w:type="dxa"/>
          </w:tcPr>
          <w:p w14:paraId="069F2E6C" w14:textId="77777777" w:rsidR="004B2AEB" w:rsidRDefault="004B2AEB" w:rsidP="00A318A0">
            <w:pPr>
              <w:keepNext/>
              <w:jc w:val="center"/>
            </w:pPr>
          </w:p>
        </w:tc>
        <w:tc>
          <w:tcPr>
            <w:tcW w:w="1194" w:type="dxa"/>
          </w:tcPr>
          <w:p w14:paraId="4D4F6DAC" w14:textId="77777777" w:rsidR="004B2AEB" w:rsidRDefault="004B2AEB" w:rsidP="00A318A0">
            <w:pPr>
              <w:keepNext/>
              <w:jc w:val="center"/>
            </w:pPr>
            <w:r>
              <w:t>Extremely confident</w:t>
            </w:r>
          </w:p>
        </w:tc>
        <w:tc>
          <w:tcPr>
            <w:tcW w:w="730" w:type="dxa"/>
          </w:tcPr>
          <w:p w14:paraId="44A41472" w14:textId="77777777" w:rsidR="004B2AEB" w:rsidRDefault="004B2AEB" w:rsidP="00A318A0">
            <w:pPr>
              <w:keepNext/>
              <w:jc w:val="center"/>
            </w:pPr>
            <w:r>
              <w:t>Don’t know</w:t>
            </w:r>
          </w:p>
        </w:tc>
      </w:tr>
      <w:tr w:rsidR="004B2AEB" w14:paraId="6C23CEED" w14:textId="77777777" w:rsidTr="004B2AEB">
        <w:tc>
          <w:tcPr>
            <w:tcW w:w="4781" w:type="dxa"/>
          </w:tcPr>
          <w:p w14:paraId="1AA19153" w14:textId="77777777" w:rsidR="004B2AEB" w:rsidRPr="00F73DE1" w:rsidRDefault="004B2AEB" w:rsidP="00A318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a)</w:t>
            </w:r>
            <w:r w:rsidRPr="00F73DE1">
              <w:rPr>
                <w:sz w:val="14"/>
                <w:szCs w:val="14"/>
              </w:rPr>
              <w:tab/>
            </w:r>
            <w:r>
              <w:t>Using a search engine to find information</w:t>
            </w:r>
          </w:p>
        </w:tc>
        <w:tc>
          <w:tcPr>
            <w:tcW w:w="1134" w:type="dxa"/>
          </w:tcPr>
          <w:p w14:paraId="7A825DDB" w14:textId="77777777" w:rsidR="004B2AEB" w:rsidRDefault="004B2AEB" w:rsidP="00A318A0">
            <w:pPr>
              <w:keepNext/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1242DDCC" w14:textId="77777777" w:rsidR="004B2AEB" w:rsidRDefault="004B2AEB" w:rsidP="00A318A0">
            <w:pPr>
              <w:keepNext/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3038A5DD" w14:textId="77777777" w:rsidR="004B2AEB" w:rsidRDefault="004B2AEB" w:rsidP="00A318A0">
            <w:pPr>
              <w:keepNext/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1C4D0585" w14:textId="77777777" w:rsidR="004B2AEB" w:rsidRDefault="004B2AEB" w:rsidP="00A318A0">
            <w:pPr>
              <w:keepNext/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48DEFA85" w14:textId="77777777" w:rsidR="004B2AEB" w:rsidRDefault="004B2AEB" w:rsidP="00A318A0">
            <w:pPr>
              <w:keepNext/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139569C2" w14:textId="77777777" w:rsidR="004B2AEB" w:rsidRDefault="004B2AEB" w:rsidP="00A318A0">
            <w:pPr>
              <w:keepNext/>
              <w:jc w:val="center"/>
            </w:pPr>
            <w:r>
              <w:t>8</w:t>
            </w:r>
          </w:p>
        </w:tc>
      </w:tr>
      <w:tr w:rsidR="004B2AEB" w14:paraId="216A780B" w14:textId="77777777" w:rsidTr="004B2AEB">
        <w:tc>
          <w:tcPr>
            <w:tcW w:w="4781" w:type="dxa"/>
          </w:tcPr>
          <w:p w14:paraId="47940FA7" w14:textId="77777777" w:rsidR="004B2AEB" w:rsidRPr="00F73DE1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b)</w:t>
            </w:r>
            <w:r w:rsidRPr="00F73DE1">
              <w:rPr>
                <w:sz w:val="14"/>
                <w:szCs w:val="14"/>
              </w:rPr>
              <w:tab/>
            </w:r>
            <w:r>
              <w:t>Sending e-mails with attached files (documents, pictures, etc.)</w:t>
            </w:r>
          </w:p>
        </w:tc>
        <w:tc>
          <w:tcPr>
            <w:tcW w:w="1134" w:type="dxa"/>
          </w:tcPr>
          <w:p w14:paraId="1AE86832" w14:textId="77777777"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7399018F" w14:textId="77777777"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4E4B920F" w14:textId="77777777"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2F286A85" w14:textId="77777777"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51F4593E" w14:textId="77777777"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15BDE793" w14:textId="77777777"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14:paraId="3D58DAB4" w14:textId="77777777" w:rsidTr="004B2AEB">
        <w:tc>
          <w:tcPr>
            <w:tcW w:w="4781" w:type="dxa"/>
          </w:tcPr>
          <w:p w14:paraId="4571D7C7" w14:textId="77777777" w:rsidR="004B2AEB" w:rsidRPr="00F73DE1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c)</w:t>
            </w:r>
            <w:r w:rsidRPr="00F73DE1">
              <w:rPr>
                <w:sz w:val="14"/>
                <w:szCs w:val="14"/>
              </w:rPr>
              <w:tab/>
            </w:r>
            <w:r>
              <w:t xml:space="preserve">Posting messages to </w:t>
            </w:r>
            <w:proofErr w:type="spellStart"/>
            <w:r>
              <w:t>chatrooms</w:t>
            </w:r>
            <w:proofErr w:type="spellEnd"/>
            <w:r>
              <w:t>, newsgroups or an online discussion forum (e.g. on websites for social networking)</w:t>
            </w:r>
          </w:p>
        </w:tc>
        <w:tc>
          <w:tcPr>
            <w:tcW w:w="1134" w:type="dxa"/>
          </w:tcPr>
          <w:p w14:paraId="2FD4ECCC" w14:textId="77777777"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45E5BE5C" w14:textId="77777777"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14131A34" w14:textId="77777777"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4139AC34" w14:textId="77777777"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0992CC0E" w14:textId="77777777"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1C6C7E86" w14:textId="77777777"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14:paraId="7781855D" w14:textId="77777777" w:rsidTr="004B2AEB">
        <w:tc>
          <w:tcPr>
            <w:tcW w:w="4781" w:type="dxa"/>
          </w:tcPr>
          <w:p w14:paraId="3B70D591" w14:textId="77777777" w:rsidR="004B2AEB" w:rsidRPr="00F73DE1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d)</w:t>
            </w:r>
            <w:r>
              <w:tab/>
              <w:t xml:space="preserve">Using the Internet to make telephone calls (such as Skype, </w:t>
            </w:r>
            <w:proofErr w:type="spellStart"/>
            <w:r>
              <w:t>GTalks</w:t>
            </w:r>
            <w:proofErr w:type="spellEnd"/>
            <w:r>
              <w:t>, Windows Live calls)</w:t>
            </w:r>
          </w:p>
        </w:tc>
        <w:tc>
          <w:tcPr>
            <w:tcW w:w="1134" w:type="dxa"/>
          </w:tcPr>
          <w:p w14:paraId="4FC0F68C" w14:textId="77777777"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2BA54838" w14:textId="77777777"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31AECD45" w14:textId="77777777"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4712CD16" w14:textId="77777777"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02B6B58B" w14:textId="77777777"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260AFDF5" w14:textId="77777777"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14:paraId="015D71C6" w14:textId="77777777" w:rsidTr="004B2AEB">
        <w:tc>
          <w:tcPr>
            <w:tcW w:w="4781" w:type="dxa"/>
          </w:tcPr>
          <w:p w14:paraId="4EABC328" w14:textId="77777777" w:rsidR="004B2AEB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e)</w:t>
            </w:r>
            <w:r>
              <w:tab/>
              <w:t>Using peer-to-peer file sharing for exchanging movies, music, etc.</w:t>
            </w:r>
          </w:p>
        </w:tc>
        <w:tc>
          <w:tcPr>
            <w:tcW w:w="1134" w:type="dxa"/>
          </w:tcPr>
          <w:p w14:paraId="27481650" w14:textId="77777777"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48164CD5" w14:textId="77777777"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0666FEA9" w14:textId="77777777"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384B1409" w14:textId="77777777"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0CE051DF" w14:textId="77777777"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13B69D24" w14:textId="77777777"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14:paraId="12B4C326" w14:textId="77777777" w:rsidTr="004B2AEB">
        <w:tc>
          <w:tcPr>
            <w:tcW w:w="4781" w:type="dxa"/>
          </w:tcPr>
          <w:p w14:paraId="5E263AE5" w14:textId="77777777" w:rsidR="004B2AEB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f)</w:t>
            </w:r>
            <w:r>
              <w:tab/>
              <w:t>Creating a web page</w:t>
            </w:r>
          </w:p>
        </w:tc>
        <w:tc>
          <w:tcPr>
            <w:tcW w:w="1134" w:type="dxa"/>
          </w:tcPr>
          <w:p w14:paraId="01DFA971" w14:textId="77777777"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14:paraId="7C61E35B" w14:textId="77777777"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14:paraId="0CC5E74C" w14:textId="77777777"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14:paraId="5F01A4F5" w14:textId="77777777"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14:paraId="1DDE1805" w14:textId="77777777"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14:paraId="174ED0BC" w14:textId="77777777" w:rsidR="004B2AEB" w:rsidRDefault="004B2AEB" w:rsidP="004B2AEB">
            <w:pPr>
              <w:jc w:val="center"/>
            </w:pPr>
            <w:r>
              <w:t>8</w:t>
            </w:r>
          </w:p>
        </w:tc>
      </w:tr>
    </w:tbl>
    <w:p w14:paraId="18D1348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1EE83CC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46BB8436" w14:textId="77777777" w:rsidR="00D7552D" w:rsidRPr="00D7552D" w:rsidRDefault="00D7552D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D7552D">
        <w:rPr>
          <w:bCs/>
        </w:rPr>
        <w:t xml:space="preserve">ASK ALL COMPUTER </w:t>
      </w:r>
      <w:r w:rsidR="00D924F0">
        <w:rPr>
          <w:bCs/>
        </w:rPr>
        <w:t xml:space="preserve">AND LIBRARY </w:t>
      </w:r>
      <w:r w:rsidRPr="00D7552D">
        <w:rPr>
          <w:bCs/>
        </w:rPr>
        <w:t>USERS</w:t>
      </w:r>
    </w:p>
    <w:p w14:paraId="2E6E2B5E" w14:textId="77777777" w:rsidR="008E6921" w:rsidRDefault="00A318A0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C27 (L12</w:t>
      </w:r>
      <w:r w:rsidR="008E6921">
        <w:rPr>
          <w:b/>
          <w:bCs/>
        </w:rPr>
        <w:t xml:space="preserve">) Do you judge your current computer or </w:t>
      </w:r>
      <w:r w:rsidR="00437BE7">
        <w:rPr>
          <w:b/>
          <w:bCs/>
        </w:rPr>
        <w:t>Internet</w:t>
      </w:r>
      <w:r w:rsidR="008E6921">
        <w:rPr>
          <w:b/>
          <w:bCs/>
        </w:rPr>
        <w:t xml:space="preserve"> skills to be sufficient?</w:t>
      </w:r>
    </w:p>
    <w:p w14:paraId="56CA419F" w14:textId="77777777" w:rsidR="008E6921" w:rsidRDefault="00D7552D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0769AF50" w14:textId="77777777" w:rsidR="006C061A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62"/>
        <w:gridCol w:w="1062"/>
        <w:gridCol w:w="1060"/>
        <w:gridCol w:w="1292"/>
      </w:tblGrid>
      <w:tr w:rsidR="006C061A" w:rsidRPr="00DC55E8" w14:paraId="3090FA3E" w14:textId="77777777" w:rsidTr="006C061A">
        <w:tc>
          <w:tcPr>
            <w:tcW w:w="6162" w:type="dxa"/>
          </w:tcPr>
          <w:p w14:paraId="2AEA22B9" w14:textId="77777777" w:rsidR="006C061A" w:rsidRDefault="006C061A" w:rsidP="006C061A"/>
        </w:tc>
        <w:tc>
          <w:tcPr>
            <w:tcW w:w="1062" w:type="dxa"/>
          </w:tcPr>
          <w:p w14:paraId="110EC545" w14:textId="77777777" w:rsidR="006C061A" w:rsidRPr="00DC55E8" w:rsidRDefault="006C061A" w:rsidP="006C061A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060" w:type="dxa"/>
          </w:tcPr>
          <w:p w14:paraId="5E15DF55" w14:textId="77777777" w:rsidR="006C061A" w:rsidRPr="00DC55E8" w:rsidRDefault="006C061A" w:rsidP="006C061A">
            <w:pPr>
              <w:rPr>
                <w:b/>
              </w:rPr>
            </w:pPr>
            <w:r w:rsidRPr="00DC55E8">
              <w:rPr>
                <w:b/>
              </w:rPr>
              <w:t>No</w:t>
            </w:r>
          </w:p>
        </w:tc>
        <w:tc>
          <w:tcPr>
            <w:tcW w:w="1292" w:type="dxa"/>
          </w:tcPr>
          <w:p w14:paraId="1AC1586E" w14:textId="77777777" w:rsidR="006C061A" w:rsidRPr="00DC55E8" w:rsidRDefault="006C061A" w:rsidP="006C061A">
            <w:pPr>
              <w:rPr>
                <w:b/>
              </w:rPr>
            </w:pPr>
            <w:r>
              <w:rPr>
                <w:b/>
              </w:rPr>
              <w:t>Not applicable</w:t>
            </w:r>
          </w:p>
        </w:tc>
      </w:tr>
      <w:tr w:rsidR="006C061A" w14:paraId="74C7D04B" w14:textId="77777777" w:rsidTr="006C061A">
        <w:tc>
          <w:tcPr>
            <w:tcW w:w="6162" w:type="dxa"/>
          </w:tcPr>
          <w:p w14:paraId="4C8C0EF8" w14:textId="77777777" w:rsidR="006C061A" w:rsidRPr="006C061A" w:rsidRDefault="006C061A" w:rsidP="006C061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6C061A">
              <w:t>a) If you were to look for a job or change job within a year</w:t>
            </w:r>
          </w:p>
        </w:tc>
        <w:tc>
          <w:tcPr>
            <w:tcW w:w="1062" w:type="dxa"/>
          </w:tcPr>
          <w:p w14:paraId="1D39B24D" w14:textId="77777777" w:rsidR="006C061A" w:rsidRDefault="006C061A" w:rsidP="006C061A">
            <w:r>
              <w:t>1</w:t>
            </w:r>
          </w:p>
        </w:tc>
        <w:tc>
          <w:tcPr>
            <w:tcW w:w="1060" w:type="dxa"/>
          </w:tcPr>
          <w:p w14:paraId="61E69C7C" w14:textId="77777777" w:rsidR="006C061A" w:rsidRDefault="006C061A" w:rsidP="006C061A">
            <w:r>
              <w:t>2</w:t>
            </w:r>
          </w:p>
        </w:tc>
        <w:tc>
          <w:tcPr>
            <w:tcW w:w="1292" w:type="dxa"/>
          </w:tcPr>
          <w:p w14:paraId="5A57AAF4" w14:textId="77777777" w:rsidR="006C061A" w:rsidRDefault="006C061A" w:rsidP="006C061A">
            <w:r>
              <w:t>9</w:t>
            </w:r>
          </w:p>
        </w:tc>
      </w:tr>
      <w:tr w:rsidR="006C061A" w14:paraId="44DD5A1C" w14:textId="77777777" w:rsidTr="006C061A">
        <w:tc>
          <w:tcPr>
            <w:tcW w:w="6162" w:type="dxa"/>
          </w:tcPr>
          <w:p w14:paraId="74DD6A3C" w14:textId="77777777" w:rsidR="006C061A" w:rsidRPr="006C061A" w:rsidRDefault="006C061A" w:rsidP="006C061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6C061A">
              <w:t>b) To communicate with relatives, friends, colleagues over the Internet</w:t>
            </w:r>
          </w:p>
        </w:tc>
        <w:tc>
          <w:tcPr>
            <w:tcW w:w="1062" w:type="dxa"/>
          </w:tcPr>
          <w:p w14:paraId="723B8FC9" w14:textId="77777777" w:rsidR="006C061A" w:rsidRDefault="006C061A" w:rsidP="006C061A">
            <w:r>
              <w:t>1</w:t>
            </w:r>
          </w:p>
        </w:tc>
        <w:tc>
          <w:tcPr>
            <w:tcW w:w="1060" w:type="dxa"/>
          </w:tcPr>
          <w:p w14:paraId="7F9FCEE6" w14:textId="77777777" w:rsidR="006C061A" w:rsidRDefault="006C061A" w:rsidP="006C061A">
            <w:r>
              <w:t>2</w:t>
            </w:r>
          </w:p>
        </w:tc>
        <w:tc>
          <w:tcPr>
            <w:tcW w:w="1292" w:type="dxa"/>
          </w:tcPr>
          <w:p w14:paraId="07E05435" w14:textId="77777777" w:rsidR="006C061A" w:rsidRDefault="006C061A" w:rsidP="006C061A">
            <w:r>
              <w:t>9</w:t>
            </w:r>
          </w:p>
        </w:tc>
      </w:tr>
      <w:tr w:rsidR="006C061A" w14:paraId="09DE0C69" w14:textId="77777777" w:rsidTr="006C061A">
        <w:tc>
          <w:tcPr>
            <w:tcW w:w="6162" w:type="dxa"/>
          </w:tcPr>
          <w:p w14:paraId="0F56E8EA" w14:textId="77777777" w:rsidR="006C061A" w:rsidRPr="006C061A" w:rsidRDefault="006C061A" w:rsidP="006C061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6C061A">
              <w:t>c) To protect your personal data</w:t>
            </w:r>
          </w:p>
        </w:tc>
        <w:tc>
          <w:tcPr>
            <w:tcW w:w="1062" w:type="dxa"/>
          </w:tcPr>
          <w:p w14:paraId="050DC6AB" w14:textId="77777777" w:rsidR="006C061A" w:rsidRDefault="006C061A" w:rsidP="006C061A">
            <w:r>
              <w:t>1</w:t>
            </w:r>
          </w:p>
        </w:tc>
        <w:tc>
          <w:tcPr>
            <w:tcW w:w="1060" w:type="dxa"/>
          </w:tcPr>
          <w:p w14:paraId="389185E8" w14:textId="77777777" w:rsidR="006C061A" w:rsidRDefault="006C061A" w:rsidP="006C061A">
            <w:r>
              <w:t>2</w:t>
            </w:r>
          </w:p>
        </w:tc>
        <w:tc>
          <w:tcPr>
            <w:tcW w:w="1292" w:type="dxa"/>
          </w:tcPr>
          <w:p w14:paraId="1C1E4FA8" w14:textId="77777777" w:rsidR="006C061A" w:rsidRDefault="006C061A" w:rsidP="006C061A">
            <w:r>
              <w:t>9</w:t>
            </w:r>
          </w:p>
        </w:tc>
      </w:tr>
    </w:tbl>
    <w:p w14:paraId="3330FB36" w14:textId="77777777" w:rsidR="006C061A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35ECDF4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3F5A02C3" w14:textId="77777777" w:rsidR="00D924F0" w:rsidRPr="00D924F0" w:rsidRDefault="00D924F0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  <w:sz w:val="24"/>
          <w:szCs w:val="24"/>
        </w:rPr>
      </w:pPr>
      <w:r w:rsidRPr="00D924F0">
        <w:rPr>
          <w:bCs/>
          <w:sz w:val="24"/>
          <w:szCs w:val="24"/>
        </w:rPr>
        <w:lastRenderedPageBreak/>
        <w:t>ASK ALL COMPUTER USERS</w:t>
      </w:r>
      <w:r w:rsidR="00BF5A59">
        <w:rPr>
          <w:bCs/>
          <w:sz w:val="24"/>
          <w:szCs w:val="24"/>
        </w:rPr>
        <w:t xml:space="preserve"> </w:t>
      </w:r>
      <w:r w:rsidR="00BF5A59">
        <w:t>(LIBRARY USERS SKIP TO C29)</w:t>
      </w:r>
    </w:p>
    <w:p w14:paraId="0D30E8B2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</w:p>
    <w:p w14:paraId="0FA6973A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9         </w:t>
      </w:r>
      <w:r>
        <w:rPr>
          <w:b/>
          <w:bCs/>
          <w:sz w:val="24"/>
          <w:szCs w:val="24"/>
        </w:rPr>
        <w:tab/>
        <w:t>Impacts</w:t>
      </w:r>
    </w:p>
    <w:p w14:paraId="187FE068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C28 In the last 12 months, has using computers at public libraries been helpful to you in the following areas?</w:t>
      </w:r>
    </w:p>
    <w:p w14:paraId="1D92BD8C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Has it been a lot of help, some help or no help?</w:t>
      </w:r>
    </w:p>
    <w:p w14:paraId="387225D0" w14:textId="77777777" w:rsidR="00D7552D" w:rsidRPr="00D7552D" w:rsidRDefault="00D7552D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D7552D">
        <w:rPr>
          <w:bCs/>
        </w:rPr>
        <w:t>READ OUT</w:t>
      </w:r>
    </w:p>
    <w:p w14:paraId="12D413B0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929"/>
        <w:gridCol w:w="930"/>
        <w:gridCol w:w="929"/>
        <w:gridCol w:w="930"/>
        <w:gridCol w:w="930"/>
      </w:tblGrid>
      <w:tr w:rsidR="0056492E" w14:paraId="5FC04978" w14:textId="77777777" w:rsidTr="0056492E">
        <w:tc>
          <w:tcPr>
            <w:tcW w:w="4928" w:type="dxa"/>
          </w:tcPr>
          <w:p w14:paraId="005748E0" w14:textId="77777777" w:rsidR="0056492E" w:rsidRDefault="0056492E" w:rsidP="00A318A0">
            <w:pPr>
              <w:keepNext/>
            </w:pPr>
          </w:p>
        </w:tc>
        <w:tc>
          <w:tcPr>
            <w:tcW w:w="929" w:type="dxa"/>
          </w:tcPr>
          <w:p w14:paraId="54488A2C" w14:textId="77777777"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>A lot of help</w:t>
            </w:r>
          </w:p>
        </w:tc>
        <w:tc>
          <w:tcPr>
            <w:tcW w:w="930" w:type="dxa"/>
          </w:tcPr>
          <w:p w14:paraId="4F40BC55" w14:textId="77777777"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>Some help</w:t>
            </w:r>
          </w:p>
        </w:tc>
        <w:tc>
          <w:tcPr>
            <w:tcW w:w="929" w:type="dxa"/>
          </w:tcPr>
          <w:p w14:paraId="79F3C275" w14:textId="77777777"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>No help</w:t>
            </w:r>
          </w:p>
        </w:tc>
        <w:tc>
          <w:tcPr>
            <w:tcW w:w="930" w:type="dxa"/>
          </w:tcPr>
          <w:p w14:paraId="1E1AC8EA" w14:textId="77777777"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>Don’t know</w:t>
            </w:r>
          </w:p>
        </w:tc>
        <w:tc>
          <w:tcPr>
            <w:tcW w:w="930" w:type="dxa"/>
          </w:tcPr>
          <w:p w14:paraId="7C5DF396" w14:textId="77777777"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 xml:space="preserve">Not </w:t>
            </w:r>
            <w:proofErr w:type="spellStart"/>
            <w:r w:rsidRPr="0056492E">
              <w:rPr>
                <w:b/>
              </w:rPr>
              <w:t>applic</w:t>
            </w:r>
            <w:proofErr w:type="spellEnd"/>
            <w:r w:rsidRPr="0056492E">
              <w:rPr>
                <w:b/>
              </w:rPr>
              <w:t>-able</w:t>
            </w:r>
          </w:p>
        </w:tc>
      </w:tr>
      <w:tr w:rsidR="0056492E" w14:paraId="37078790" w14:textId="77777777" w:rsidTr="0056492E">
        <w:tc>
          <w:tcPr>
            <w:tcW w:w="4928" w:type="dxa"/>
          </w:tcPr>
          <w:p w14:paraId="28511F53" w14:textId="77777777" w:rsidR="0056492E" w:rsidRPr="0056492E" w:rsidRDefault="0056492E" w:rsidP="00A318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a) Increasing your income</w:t>
            </w:r>
          </w:p>
        </w:tc>
        <w:tc>
          <w:tcPr>
            <w:tcW w:w="929" w:type="dxa"/>
          </w:tcPr>
          <w:p w14:paraId="1D89BB9B" w14:textId="77777777" w:rsidR="0056492E" w:rsidRDefault="0056492E" w:rsidP="00A318A0">
            <w:pPr>
              <w:keepNext/>
            </w:pPr>
            <w:r>
              <w:t>1</w:t>
            </w:r>
          </w:p>
        </w:tc>
        <w:tc>
          <w:tcPr>
            <w:tcW w:w="930" w:type="dxa"/>
          </w:tcPr>
          <w:p w14:paraId="18188193" w14:textId="77777777" w:rsidR="0056492E" w:rsidRDefault="0056492E" w:rsidP="00A318A0">
            <w:pPr>
              <w:keepNext/>
            </w:pPr>
            <w:r>
              <w:t>2</w:t>
            </w:r>
          </w:p>
        </w:tc>
        <w:tc>
          <w:tcPr>
            <w:tcW w:w="929" w:type="dxa"/>
          </w:tcPr>
          <w:p w14:paraId="472A8E2B" w14:textId="77777777" w:rsidR="0056492E" w:rsidRDefault="0056492E" w:rsidP="00A318A0">
            <w:pPr>
              <w:keepNext/>
            </w:pPr>
            <w:r>
              <w:t>3</w:t>
            </w:r>
          </w:p>
        </w:tc>
        <w:tc>
          <w:tcPr>
            <w:tcW w:w="930" w:type="dxa"/>
          </w:tcPr>
          <w:p w14:paraId="757B10D8" w14:textId="77777777" w:rsidR="0056492E" w:rsidRDefault="0056492E" w:rsidP="00A318A0">
            <w:pPr>
              <w:keepNext/>
            </w:pPr>
            <w:r>
              <w:t>8</w:t>
            </w:r>
          </w:p>
        </w:tc>
        <w:tc>
          <w:tcPr>
            <w:tcW w:w="930" w:type="dxa"/>
          </w:tcPr>
          <w:p w14:paraId="7C3F9E68" w14:textId="77777777" w:rsidR="0056492E" w:rsidRDefault="0056492E" w:rsidP="00A318A0">
            <w:pPr>
              <w:keepNext/>
            </w:pPr>
            <w:r>
              <w:t>9</w:t>
            </w:r>
          </w:p>
        </w:tc>
      </w:tr>
      <w:tr w:rsidR="0056492E" w14:paraId="2787FE7C" w14:textId="77777777" w:rsidTr="0056492E">
        <w:tc>
          <w:tcPr>
            <w:tcW w:w="4928" w:type="dxa"/>
          </w:tcPr>
          <w:p w14:paraId="3784893F" w14:textId="77777777" w:rsidR="0056492E" w:rsidRPr="0056492E" w:rsidRDefault="0056492E" w:rsidP="00A318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b) Improving your access to the resources and skills necessary to find work</w:t>
            </w:r>
          </w:p>
        </w:tc>
        <w:tc>
          <w:tcPr>
            <w:tcW w:w="929" w:type="dxa"/>
          </w:tcPr>
          <w:p w14:paraId="17E87D0F" w14:textId="77777777" w:rsidR="0056492E" w:rsidRDefault="0056492E" w:rsidP="00A318A0">
            <w:pPr>
              <w:keepNext/>
            </w:pPr>
            <w:r>
              <w:t>1</w:t>
            </w:r>
          </w:p>
        </w:tc>
        <w:tc>
          <w:tcPr>
            <w:tcW w:w="930" w:type="dxa"/>
          </w:tcPr>
          <w:p w14:paraId="6CC6152B" w14:textId="77777777" w:rsidR="0056492E" w:rsidRDefault="0056492E" w:rsidP="00A318A0">
            <w:pPr>
              <w:keepNext/>
            </w:pPr>
            <w:r>
              <w:t>2</w:t>
            </w:r>
          </w:p>
        </w:tc>
        <w:tc>
          <w:tcPr>
            <w:tcW w:w="929" w:type="dxa"/>
          </w:tcPr>
          <w:p w14:paraId="1E3E491E" w14:textId="77777777" w:rsidR="0056492E" w:rsidRDefault="0056492E" w:rsidP="00A318A0">
            <w:pPr>
              <w:keepNext/>
            </w:pPr>
            <w:r>
              <w:t>3</w:t>
            </w:r>
          </w:p>
        </w:tc>
        <w:tc>
          <w:tcPr>
            <w:tcW w:w="930" w:type="dxa"/>
          </w:tcPr>
          <w:p w14:paraId="0F6E7C87" w14:textId="77777777" w:rsidR="0056492E" w:rsidRDefault="0056492E" w:rsidP="00A318A0">
            <w:pPr>
              <w:keepNext/>
            </w:pPr>
            <w:r>
              <w:t>8</w:t>
            </w:r>
          </w:p>
        </w:tc>
        <w:tc>
          <w:tcPr>
            <w:tcW w:w="930" w:type="dxa"/>
          </w:tcPr>
          <w:p w14:paraId="0EF3281F" w14:textId="77777777" w:rsidR="0056492E" w:rsidRDefault="0056492E" w:rsidP="00A318A0">
            <w:pPr>
              <w:keepNext/>
            </w:pPr>
            <w:r>
              <w:t>9</w:t>
            </w:r>
          </w:p>
        </w:tc>
      </w:tr>
      <w:tr w:rsidR="0056492E" w14:paraId="42979AE2" w14:textId="77777777" w:rsidTr="0056492E">
        <w:tc>
          <w:tcPr>
            <w:tcW w:w="4928" w:type="dxa"/>
          </w:tcPr>
          <w:p w14:paraId="41ADBD8B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c) Improving your education (studying and learning)</w:t>
            </w:r>
          </w:p>
        </w:tc>
        <w:tc>
          <w:tcPr>
            <w:tcW w:w="929" w:type="dxa"/>
          </w:tcPr>
          <w:p w14:paraId="75DCA575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3AABF1F7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5438B419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7AA41AEF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6B901FF5" w14:textId="77777777" w:rsidR="0056492E" w:rsidRDefault="0056492E" w:rsidP="0056492E">
            <w:r>
              <w:t>9</w:t>
            </w:r>
          </w:p>
        </w:tc>
      </w:tr>
      <w:tr w:rsidR="0056492E" w14:paraId="03DDDC93" w14:textId="77777777" w:rsidTr="0056492E">
        <w:tc>
          <w:tcPr>
            <w:tcW w:w="4928" w:type="dxa"/>
          </w:tcPr>
          <w:p w14:paraId="4E6F481B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d) Improving your health</w:t>
            </w:r>
            <w:r w:rsidR="00D26314">
              <w:t>, for example by providing access to health information</w:t>
            </w:r>
          </w:p>
        </w:tc>
        <w:tc>
          <w:tcPr>
            <w:tcW w:w="929" w:type="dxa"/>
          </w:tcPr>
          <w:p w14:paraId="02417806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573512BF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1419E928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0A659E9D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02265304" w14:textId="77777777" w:rsidR="0056492E" w:rsidRDefault="0056492E" w:rsidP="0056492E">
            <w:r>
              <w:t>9</w:t>
            </w:r>
          </w:p>
        </w:tc>
      </w:tr>
      <w:tr w:rsidR="0056492E" w14:paraId="5A006214" w14:textId="77777777" w:rsidTr="0056492E">
        <w:tc>
          <w:tcPr>
            <w:tcW w:w="4928" w:type="dxa"/>
          </w:tcPr>
          <w:p w14:paraId="7094CFEF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e) Improving your access to information and services from the local and central government</w:t>
            </w:r>
          </w:p>
        </w:tc>
        <w:tc>
          <w:tcPr>
            <w:tcW w:w="929" w:type="dxa"/>
          </w:tcPr>
          <w:p w14:paraId="259CADE7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7847CD53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618505FC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0B82609E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52D684D8" w14:textId="77777777" w:rsidR="0056492E" w:rsidRDefault="0056492E" w:rsidP="0056492E">
            <w:r>
              <w:t>9</w:t>
            </w:r>
          </w:p>
        </w:tc>
      </w:tr>
      <w:tr w:rsidR="0056492E" w14:paraId="6705C996" w14:textId="77777777" w:rsidTr="0056492E">
        <w:tc>
          <w:tcPr>
            <w:tcW w:w="4928" w:type="dxa"/>
          </w:tcPr>
          <w:p w14:paraId="67840B0F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f) Improving your participation in activities that foster your local language and culture</w:t>
            </w:r>
          </w:p>
        </w:tc>
        <w:tc>
          <w:tcPr>
            <w:tcW w:w="929" w:type="dxa"/>
          </w:tcPr>
          <w:p w14:paraId="20790455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54F3C17C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3DB5EA5D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39AD40E5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17D20447" w14:textId="77777777" w:rsidR="0056492E" w:rsidRDefault="0056492E" w:rsidP="0056492E">
            <w:r>
              <w:t>9</w:t>
            </w:r>
          </w:p>
        </w:tc>
      </w:tr>
      <w:tr w:rsidR="0056492E" w14:paraId="55AC5F72" w14:textId="77777777" w:rsidTr="0056492E">
        <w:tc>
          <w:tcPr>
            <w:tcW w:w="4928" w:type="dxa"/>
          </w:tcPr>
          <w:p w14:paraId="77BE1A2A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g) Saving you time</w:t>
            </w:r>
          </w:p>
        </w:tc>
        <w:tc>
          <w:tcPr>
            <w:tcW w:w="929" w:type="dxa"/>
          </w:tcPr>
          <w:p w14:paraId="2BB9CB3C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7F54746D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2903A949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03E0EB91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1D28AE96" w14:textId="77777777" w:rsidR="0056492E" w:rsidRDefault="0056492E" w:rsidP="0056492E">
            <w:r>
              <w:t>9</w:t>
            </w:r>
          </w:p>
        </w:tc>
      </w:tr>
      <w:tr w:rsidR="0056492E" w14:paraId="3EA98B54" w14:textId="77777777" w:rsidTr="0056492E">
        <w:tc>
          <w:tcPr>
            <w:tcW w:w="4928" w:type="dxa"/>
          </w:tcPr>
          <w:p w14:paraId="5E6BE4B6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h) Saving you money</w:t>
            </w:r>
          </w:p>
        </w:tc>
        <w:tc>
          <w:tcPr>
            <w:tcW w:w="929" w:type="dxa"/>
          </w:tcPr>
          <w:p w14:paraId="1494CA5E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25BB0E5C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2376ADFA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10CDD3A1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3329AAFD" w14:textId="77777777" w:rsidR="0056492E" w:rsidRDefault="0056492E" w:rsidP="0056492E">
            <w:r>
              <w:t>9</w:t>
            </w:r>
          </w:p>
        </w:tc>
      </w:tr>
      <w:tr w:rsidR="0056492E" w14:paraId="59E1D737" w14:textId="77777777" w:rsidTr="0056492E">
        <w:tc>
          <w:tcPr>
            <w:tcW w:w="4928" w:type="dxa"/>
          </w:tcPr>
          <w:p w14:paraId="1B484395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i) Meeting new people, either physically or virtually</w:t>
            </w:r>
          </w:p>
        </w:tc>
        <w:tc>
          <w:tcPr>
            <w:tcW w:w="929" w:type="dxa"/>
          </w:tcPr>
          <w:p w14:paraId="40E36ED3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3310A503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6B15723B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7A194B64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4D879C67" w14:textId="77777777" w:rsidR="0056492E" w:rsidRDefault="0056492E" w:rsidP="0056492E">
            <w:r>
              <w:t>9</w:t>
            </w:r>
          </w:p>
        </w:tc>
      </w:tr>
      <w:tr w:rsidR="0056492E" w14:paraId="46EFB94F" w14:textId="77777777" w:rsidTr="0056492E">
        <w:tc>
          <w:tcPr>
            <w:tcW w:w="4928" w:type="dxa"/>
          </w:tcPr>
          <w:p w14:paraId="724BCF27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j) Maintaining communication with family and friends</w:t>
            </w:r>
          </w:p>
        </w:tc>
        <w:tc>
          <w:tcPr>
            <w:tcW w:w="929" w:type="dxa"/>
          </w:tcPr>
          <w:p w14:paraId="747E47D7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3CB94321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03EC1BE9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3C1CA346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5B91D14B" w14:textId="77777777" w:rsidR="0056492E" w:rsidRDefault="0056492E" w:rsidP="0056492E">
            <w:r>
              <w:t>9</w:t>
            </w:r>
          </w:p>
        </w:tc>
      </w:tr>
      <w:tr w:rsidR="0056492E" w14:paraId="5A29B27B" w14:textId="77777777" w:rsidTr="0056492E">
        <w:tc>
          <w:tcPr>
            <w:tcW w:w="4928" w:type="dxa"/>
          </w:tcPr>
          <w:p w14:paraId="5563A120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k) Sending or receiving money to or from family or friends</w:t>
            </w:r>
          </w:p>
        </w:tc>
        <w:tc>
          <w:tcPr>
            <w:tcW w:w="929" w:type="dxa"/>
          </w:tcPr>
          <w:p w14:paraId="65B8307A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1682C9BC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40F6DA0A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53BE1BAE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2E317D20" w14:textId="77777777" w:rsidR="0056492E" w:rsidRDefault="0056492E" w:rsidP="0056492E">
            <w:r>
              <w:t>9</w:t>
            </w:r>
          </w:p>
        </w:tc>
      </w:tr>
      <w:tr w:rsidR="0056492E" w14:paraId="56B12DF0" w14:textId="77777777" w:rsidTr="0056492E">
        <w:tc>
          <w:tcPr>
            <w:tcW w:w="4928" w:type="dxa"/>
          </w:tcPr>
          <w:p w14:paraId="5687ACC9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l) Pursuing interests and hobbies</w:t>
            </w:r>
          </w:p>
        </w:tc>
        <w:tc>
          <w:tcPr>
            <w:tcW w:w="929" w:type="dxa"/>
          </w:tcPr>
          <w:p w14:paraId="57E09E51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6B163FDE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0684B30C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64FDA46D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1B56D6C0" w14:textId="77777777" w:rsidR="0056492E" w:rsidRDefault="0056492E" w:rsidP="0056492E">
            <w:r>
              <w:t>9</w:t>
            </w:r>
          </w:p>
        </w:tc>
      </w:tr>
      <w:tr w:rsidR="0056492E" w14:paraId="1228EB39" w14:textId="77777777" w:rsidTr="0056492E">
        <w:tc>
          <w:tcPr>
            <w:tcW w:w="4928" w:type="dxa"/>
          </w:tcPr>
          <w:p w14:paraId="1107E389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m) Pursuing other leisure activities</w:t>
            </w:r>
          </w:p>
        </w:tc>
        <w:tc>
          <w:tcPr>
            <w:tcW w:w="929" w:type="dxa"/>
          </w:tcPr>
          <w:p w14:paraId="528CBEF7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3E0E5802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7AB48CFC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1FACD9DB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0D23F25F" w14:textId="77777777" w:rsidR="0056492E" w:rsidRDefault="0056492E" w:rsidP="0056492E">
            <w:r>
              <w:t>9</w:t>
            </w:r>
          </w:p>
        </w:tc>
      </w:tr>
      <w:tr w:rsidR="0056492E" w14:paraId="4C3BC77A" w14:textId="77777777" w:rsidTr="0056492E">
        <w:tc>
          <w:tcPr>
            <w:tcW w:w="4928" w:type="dxa"/>
          </w:tcPr>
          <w:p w14:paraId="5F959581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n) Improving your overall well-being/quality-of-life</w:t>
            </w:r>
          </w:p>
        </w:tc>
        <w:tc>
          <w:tcPr>
            <w:tcW w:w="929" w:type="dxa"/>
          </w:tcPr>
          <w:p w14:paraId="21E31C79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52A07821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3F93F580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4A4A67DF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0EBCA623" w14:textId="77777777" w:rsidR="0056492E" w:rsidRDefault="0056492E" w:rsidP="0056492E">
            <w:r>
              <w:t>9</w:t>
            </w:r>
          </w:p>
        </w:tc>
      </w:tr>
      <w:tr w:rsidR="0056492E" w14:paraId="05724B03" w14:textId="77777777" w:rsidTr="0056492E">
        <w:tc>
          <w:tcPr>
            <w:tcW w:w="4928" w:type="dxa"/>
          </w:tcPr>
          <w:p w14:paraId="373B8364" w14:textId="77777777"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o) Improving your employment or business prospects</w:t>
            </w:r>
          </w:p>
        </w:tc>
        <w:tc>
          <w:tcPr>
            <w:tcW w:w="929" w:type="dxa"/>
          </w:tcPr>
          <w:p w14:paraId="429B314C" w14:textId="77777777" w:rsidR="0056492E" w:rsidRDefault="0056492E" w:rsidP="0056492E">
            <w:r>
              <w:t>1</w:t>
            </w:r>
          </w:p>
        </w:tc>
        <w:tc>
          <w:tcPr>
            <w:tcW w:w="930" w:type="dxa"/>
          </w:tcPr>
          <w:p w14:paraId="25178D60" w14:textId="77777777" w:rsidR="0056492E" w:rsidRDefault="0056492E" w:rsidP="0056492E">
            <w:r>
              <w:t>2</w:t>
            </w:r>
          </w:p>
        </w:tc>
        <w:tc>
          <w:tcPr>
            <w:tcW w:w="929" w:type="dxa"/>
          </w:tcPr>
          <w:p w14:paraId="47C4484A" w14:textId="77777777" w:rsidR="0056492E" w:rsidRDefault="0056492E" w:rsidP="0056492E">
            <w:r>
              <w:t>3</w:t>
            </w:r>
          </w:p>
        </w:tc>
        <w:tc>
          <w:tcPr>
            <w:tcW w:w="930" w:type="dxa"/>
          </w:tcPr>
          <w:p w14:paraId="4196DD4A" w14:textId="77777777" w:rsidR="0056492E" w:rsidRDefault="0056492E" w:rsidP="0056492E">
            <w:r>
              <w:t>8</w:t>
            </w:r>
          </w:p>
        </w:tc>
        <w:tc>
          <w:tcPr>
            <w:tcW w:w="930" w:type="dxa"/>
          </w:tcPr>
          <w:p w14:paraId="647FD8D8" w14:textId="77777777" w:rsidR="0056492E" w:rsidRDefault="0056492E" w:rsidP="0056492E">
            <w:r>
              <w:t>9</w:t>
            </w:r>
          </w:p>
        </w:tc>
      </w:tr>
    </w:tbl>
    <w:p w14:paraId="09084396" w14:textId="77777777" w:rsidR="0056492E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EDC99E3" w14:textId="77777777" w:rsidR="0056492E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F3844A0" w14:textId="77777777" w:rsidR="00D924F0" w:rsidRDefault="00D924F0" w:rsidP="00D924F0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</w:p>
    <w:p w14:paraId="627FD3EF" w14:textId="77777777" w:rsidR="00D924F0" w:rsidRPr="00D7552D" w:rsidRDefault="00D924F0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D7552D">
        <w:rPr>
          <w:bCs/>
        </w:rPr>
        <w:lastRenderedPageBreak/>
        <w:t xml:space="preserve">ASK ALL </w:t>
      </w:r>
    </w:p>
    <w:p w14:paraId="3D0FB7F2" w14:textId="77777777" w:rsidR="008E6921" w:rsidRDefault="008E6921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4F82DDD" w14:textId="77777777" w:rsidR="008E6921" w:rsidRPr="004B2AEB" w:rsidRDefault="008E6921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 w:rsidRPr="004B2AEB">
        <w:rPr>
          <w:b/>
          <w:bCs/>
          <w:sz w:val="24"/>
          <w:szCs w:val="24"/>
        </w:rPr>
        <w:t xml:space="preserve">PART 10      </w:t>
      </w:r>
      <w:r w:rsidRPr="004B2AEB">
        <w:rPr>
          <w:b/>
          <w:bCs/>
          <w:sz w:val="24"/>
          <w:szCs w:val="24"/>
        </w:rPr>
        <w:tab/>
        <w:t>Perceived value</w:t>
      </w:r>
    </w:p>
    <w:p w14:paraId="0330A947" w14:textId="77777777" w:rsidR="008E6921" w:rsidRPr="004B2AEB" w:rsidRDefault="008E6921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 w:rsidRPr="004B2AEB">
        <w:rPr>
          <w:b/>
          <w:bCs/>
        </w:rPr>
        <w:t>C29 (L13) How far do you agree or disagree with the following statements</w:t>
      </w:r>
      <w:r w:rsidR="00255035">
        <w:rPr>
          <w:b/>
          <w:bCs/>
        </w:rPr>
        <w:t xml:space="preserve"> – </w:t>
      </w:r>
      <w:r w:rsidR="00A318A0">
        <w:rPr>
          <w:b/>
          <w:bCs/>
        </w:rPr>
        <w:t xml:space="preserve">for each statement please say whether you </w:t>
      </w:r>
      <w:r w:rsidR="00255035">
        <w:rPr>
          <w:b/>
          <w:bCs/>
        </w:rPr>
        <w:t>Strongly agree, Agree, Neither agree nor disagree, Disagree or Strongly disagree</w:t>
      </w:r>
      <w:r w:rsidRPr="004B2AEB">
        <w:rPr>
          <w:b/>
          <w:bCs/>
        </w:rPr>
        <w:t>...</w:t>
      </w:r>
    </w:p>
    <w:p w14:paraId="44C096CB" w14:textId="77777777" w:rsidR="00D7552D" w:rsidRPr="004B2AEB" w:rsidRDefault="00D7552D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B2AEB">
        <w:rPr>
          <w:bCs/>
        </w:rPr>
        <w:t>READ OUT</w:t>
      </w:r>
    </w:p>
    <w:p w14:paraId="6902D081" w14:textId="77777777" w:rsidR="0056492E" w:rsidRPr="004B2AEB" w:rsidRDefault="0056492E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4"/>
        <w:gridCol w:w="1109"/>
        <w:gridCol w:w="840"/>
        <w:gridCol w:w="1121"/>
        <w:gridCol w:w="1146"/>
        <w:gridCol w:w="1157"/>
        <w:gridCol w:w="779"/>
      </w:tblGrid>
      <w:tr w:rsidR="0056492E" w:rsidRPr="004B2AEB" w14:paraId="47FA6524" w14:textId="77777777" w:rsidTr="004B2AEB">
        <w:tc>
          <w:tcPr>
            <w:tcW w:w="3424" w:type="dxa"/>
          </w:tcPr>
          <w:p w14:paraId="6490BF2F" w14:textId="77777777" w:rsidR="0056492E" w:rsidRPr="004B2AEB" w:rsidRDefault="0056492E" w:rsidP="0056492E">
            <w:pPr>
              <w:keepNext/>
            </w:pPr>
          </w:p>
        </w:tc>
        <w:tc>
          <w:tcPr>
            <w:tcW w:w="1109" w:type="dxa"/>
          </w:tcPr>
          <w:p w14:paraId="151BA6F7" w14:textId="77777777"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Strongly agree</w:t>
            </w:r>
          </w:p>
        </w:tc>
        <w:tc>
          <w:tcPr>
            <w:tcW w:w="840" w:type="dxa"/>
          </w:tcPr>
          <w:p w14:paraId="3230C5A7" w14:textId="77777777"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Agree</w:t>
            </w:r>
          </w:p>
        </w:tc>
        <w:tc>
          <w:tcPr>
            <w:tcW w:w="1121" w:type="dxa"/>
          </w:tcPr>
          <w:p w14:paraId="34C6CE16" w14:textId="77777777"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Neither agree nor disagree</w:t>
            </w:r>
          </w:p>
        </w:tc>
        <w:tc>
          <w:tcPr>
            <w:tcW w:w="1146" w:type="dxa"/>
          </w:tcPr>
          <w:p w14:paraId="6143EB9E" w14:textId="77777777"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Disagree</w:t>
            </w:r>
          </w:p>
        </w:tc>
        <w:tc>
          <w:tcPr>
            <w:tcW w:w="1157" w:type="dxa"/>
          </w:tcPr>
          <w:p w14:paraId="21F188E0" w14:textId="77777777"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Strongly disagree</w:t>
            </w:r>
          </w:p>
        </w:tc>
        <w:tc>
          <w:tcPr>
            <w:tcW w:w="779" w:type="dxa"/>
          </w:tcPr>
          <w:p w14:paraId="7EAAEB1E" w14:textId="77777777"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Don’t know</w:t>
            </w:r>
          </w:p>
        </w:tc>
      </w:tr>
      <w:tr w:rsidR="0056492E" w:rsidRPr="004B2AEB" w14:paraId="09378EEC" w14:textId="77777777" w:rsidTr="004B2AEB">
        <w:tc>
          <w:tcPr>
            <w:tcW w:w="3424" w:type="dxa"/>
          </w:tcPr>
          <w:p w14:paraId="1C6FC96B" w14:textId="77777777" w:rsidR="0056492E" w:rsidRPr="004B2AEB" w:rsidRDefault="0056492E" w:rsidP="0056492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2AEB">
              <w:t>a)</w:t>
            </w:r>
            <w:r w:rsidRPr="004B2AEB">
              <w:rPr>
                <w:sz w:val="14"/>
                <w:szCs w:val="14"/>
              </w:rPr>
              <w:t xml:space="preserve">    </w:t>
            </w:r>
            <w:r w:rsidRPr="004B2AEB">
              <w:t xml:space="preserve">Public libraries are </w:t>
            </w:r>
            <w:r w:rsidR="004B2AEB">
              <w:t xml:space="preserve">friendly and </w:t>
            </w:r>
            <w:r w:rsidRPr="004B2AEB">
              <w:t>welcoming</w:t>
            </w:r>
          </w:p>
        </w:tc>
        <w:tc>
          <w:tcPr>
            <w:tcW w:w="1109" w:type="dxa"/>
          </w:tcPr>
          <w:p w14:paraId="4E6DDEEC" w14:textId="77777777" w:rsidR="0056492E" w:rsidRPr="004B2AEB" w:rsidRDefault="0056492E" w:rsidP="0056492E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14:paraId="0DEDEB01" w14:textId="77777777" w:rsidR="0056492E" w:rsidRPr="004B2AEB" w:rsidRDefault="0056492E" w:rsidP="0056492E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14:paraId="75CE0B9E" w14:textId="77777777" w:rsidR="0056492E" w:rsidRPr="004B2AEB" w:rsidRDefault="0056492E" w:rsidP="0056492E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14:paraId="43D51401" w14:textId="77777777" w:rsidR="0056492E" w:rsidRPr="004B2AEB" w:rsidRDefault="0056492E" w:rsidP="0056492E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14:paraId="43E2519A" w14:textId="77777777" w:rsidR="0056492E" w:rsidRPr="004B2AEB" w:rsidRDefault="0056492E" w:rsidP="0056492E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14:paraId="0162E48A" w14:textId="77777777" w:rsidR="0056492E" w:rsidRPr="004B2AEB" w:rsidRDefault="0056492E" w:rsidP="0056492E">
            <w:pPr>
              <w:keepNext/>
              <w:jc w:val="center"/>
            </w:pPr>
            <w:r w:rsidRPr="004B2AEB">
              <w:t>8</w:t>
            </w:r>
          </w:p>
        </w:tc>
      </w:tr>
      <w:tr w:rsidR="0056492E" w:rsidRPr="004B2AEB" w14:paraId="0973B3CF" w14:textId="77777777" w:rsidTr="004B2AEB">
        <w:tc>
          <w:tcPr>
            <w:tcW w:w="3424" w:type="dxa"/>
          </w:tcPr>
          <w:p w14:paraId="1F74D6FD" w14:textId="77777777" w:rsidR="0056492E" w:rsidRPr="004B2AEB" w:rsidRDefault="0056492E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2AEB">
              <w:t>b)</w:t>
            </w:r>
            <w:r w:rsidRPr="004B2AEB">
              <w:rPr>
                <w:sz w:val="14"/>
                <w:szCs w:val="14"/>
              </w:rPr>
              <w:t xml:space="preserve">    </w:t>
            </w:r>
            <w:r w:rsidRPr="004B2AEB">
              <w:t xml:space="preserve">Public libraries </w:t>
            </w:r>
            <w:r w:rsidR="004B2AEB">
              <w:t>offer</w:t>
            </w:r>
            <w:r w:rsidRPr="004B2AEB">
              <w:t xml:space="preserve"> a politically-neutral </w:t>
            </w:r>
            <w:r w:rsidR="004B2AEB">
              <w:t>environment</w:t>
            </w:r>
          </w:p>
        </w:tc>
        <w:tc>
          <w:tcPr>
            <w:tcW w:w="1109" w:type="dxa"/>
          </w:tcPr>
          <w:p w14:paraId="513EE2ED" w14:textId="77777777" w:rsidR="0056492E" w:rsidRPr="004B2AEB" w:rsidRDefault="0056492E" w:rsidP="0056492E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14:paraId="1F4C2965" w14:textId="77777777" w:rsidR="0056492E" w:rsidRPr="004B2AEB" w:rsidRDefault="0056492E" w:rsidP="0056492E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14:paraId="15456D05" w14:textId="77777777" w:rsidR="0056492E" w:rsidRPr="004B2AEB" w:rsidRDefault="0056492E" w:rsidP="0056492E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14:paraId="45FEB27E" w14:textId="77777777" w:rsidR="0056492E" w:rsidRPr="004B2AEB" w:rsidRDefault="0056492E" w:rsidP="0056492E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14:paraId="3EC06AC1" w14:textId="77777777" w:rsidR="0056492E" w:rsidRPr="004B2AEB" w:rsidRDefault="0056492E" w:rsidP="0056492E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14:paraId="2366C723" w14:textId="77777777" w:rsidR="0056492E" w:rsidRPr="004B2AEB" w:rsidRDefault="0056492E" w:rsidP="0056492E">
            <w:pPr>
              <w:keepNext/>
              <w:jc w:val="center"/>
            </w:pPr>
            <w:r w:rsidRPr="004B2AEB">
              <w:t>8</w:t>
            </w:r>
          </w:p>
        </w:tc>
      </w:tr>
      <w:tr w:rsidR="0056492E" w:rsidRPr="004B2AEB" w14:paraId="36D6FDE7" w14:textId="77777777" w:rsidTr="004B2AEB">
        <w:tc>
          <w:tcPr>
            <w:tcW w:w="3424" w:type="dxa"/>
          </w:tcPr>
          <w:p w14:paraId="0920A7A3" w14:textId="77777777" w:rsidR="0056492E" w:rsidRPr="004B2AEB" w:rsidRDefault="0056492E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2AEB">
              <w:t>c)</w:t>
            </w:r>
            <w:r w:rsidRPr="004B2AEB">
              <w:rPr>
                <w:sz w:val="14"/>
                <w:szCs w:val="14"/>
              </w:rPr>
              <w:t xml:space="preserve">    </w:t>
            </w:r>
            <w:r w:rsidRPr="004B2AEB">
              <w:t xml:space="preserve">Public libraries are accessible </w:t>
            </w:r>
            <w:r w:rsidR="004B2AEB">
              <w:t>to everyone</w:t>
            </w:r>
          </w:p>
        </w:tc>
        <w:tc>
          <w:tcPr>
            <w:tcW w:w="1109" w:type="dxa"/>
          </w:tcPr>
          <w:p w14:paraId="622B49A5" w14:textId="77777777" w:rsidR="0056492E" w:rsidRPr="004B2AEB" w:rsidRDefault="0056492E" w:rsidP="0056492E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14:paraId="43547A57" w14:textId="77777777" w:rsidR="0056492E" w:rsidRPr="004B2AEB" w:rsidRDefault="0056492E" w:rsidP="0056492E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14:paraId="5B8E8412" w14:textId="77777777" w:rsidR="0056492E" w:rsidRPr="004B2AEB" w:rsidRDefault="0056492E" w:rsidP="0056492E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14:paraId="3DA4D50A" w14:textId="77777777" w:rsidR="0056492E" w:rsidRPr="004B2AEB" w:rsidRDefault="0056492E" w:rsidP="0056492E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14:paraId="1AB4ABFE" w14:textId="77777777" w:rsidR="0056492E" w:rsidRPr="004B2AEB" w:rsidRDefault="0056492E" w:rsidP="0056492E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14:paraId="09F34918" w14:textId="77777777" w:rsidR="0056492E" w:rsidRPr="004B2AEB" w:rsidRDefault="0056492E" w:rsidP="0056492E">
            <w:pPr>
              <w:keepNext/>
              <w:jc w:val="center"/>
            </w:pPr>
            <w:r w:rsidRPr="004B2AEB">
              <w:t>8</w:t>
            </w:r>
          </w:p>
        </w:tc>
      </w:tr>
      <w:tr w:rsidR="0056492E" w14:paraId="077B30AF" w14:textId="77777777" w:rsidTr="004B2AEB">
        <w:tc>
          <w:tcPr>
            <w:tcW w:w="3424" w:type="dxa"/>
          </w:tcPr>
          <w:p w14:paraId="7692C4FF" w14:textId="77777777" w:rsidR="0056492E" w:rsidRPr="004B2AEB" w:rsidRDefault="0056492E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2AEB">
              <w:t>d)</w:t>
            </w:r>
            <w:r w:rsidRPr="004B2AEB">
              <w:rPr>
                <w:sz w:val="14"/>
                <w:szCs w:val="14"/>
              </w:rPr>
              <w:t xml:space="preserve">    </w:t>
            </w:r>
            <w:r w:rsidRPr="004B2AEB">
              <w:t xml:space="preserve">Public libraries provide access to </w:t>
            </w:r>
            <w:r w:rsidR="004B2AEB">
              <w:t>information</w:t>
            </w:r>
            <w:r w:rsidRPr="004B2AEB">
              <w:t xml:space="preserve"> for those who don’t have this elsewhere</w:t>
            </w:r>
          </w:p>
        </w:tc>
        <w:tc>
          <w:tcPr>
            <w:tcW w:w="1109" w:type="dxa"/>
          </w:tcPr>
          <w:p w14:paraId="59E8B754" w14:textId="77777777" w:rsidR="0056492E" w:rsidRPr="004B2AEB" w:rsidRDefault="0056492E" w:rsidP="0056492E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14:paraId="6E0FB8F1" w14:textId="77777777" w:rsidR="0056492E" w:rsidRPr="004B2AEB" w:rsidRDefault="0056492E" w:rsidP="0056492E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14:paraId="2A784E89" w14:textId="77777777" w:rsidR="0056492E" w:rsidRPr="004B2AEB" w:rsidRDefault="0056492E" w:rsidP="0056492E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14:paraId="1819A238" w14:textId="77777777" w:rsidR="0056492E" w:rsidRPr="004B2AEB" w:rsidRDefault="0056492E" w:rsidP="0056492E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14:paraId="59F5D80C" w14:textId="77777777" w:rsidR="0056492E" w:rsidRPr="004B2AEB" w:rsidRDefault="0056492E" w:rsidP="0056492E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14:paraId="242E5F64" w14:textId="77777777" w:rsidR="0056492E" w:rsidRDefault="0056492E" w:rsidP="0056492E">
            <w:pPr>
              <w:keepNext/>
              <w:jc w:val="center"/>
            </w:pPr>
            <w:r w:rsidRPr="004B2AEB">
              <w:t>8</w:t>
            </w:r>
          </w:p>
        </w:tc>
      </w:tr>
      <w:tr w:rsidR="004B2AEB" w14:paraId="1549FA84" w14:textId="77777777" w:rsidTr="004B2AEB">
        <w:tc>
          <w:tcPr>
            <w:tcW w:w="3424" w:type="dxa"/>
          </w:tcPr>
          <w:p w14:paraId="43F0462D" w14:textId="77777777" w:rsidR="004B2AEB" w:rsidRPr="004B2AEB" w:rsidRDefault="004B2AEB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e)</w:t>
            </w:r>
            <w:r w:rsidRPr="004B2AEB">
              <w:rPr>
                <w:sz w:val="14"/>
                <w:szCs w:val="14"/>
              </w:rPr>
              <w:t xml:space="preserve">    </w:t>
            </w:r>
            <w:r>
              <w:t xml:space="preserve">Public libraries are innovative (they have up to date technology and offer new services) </w:t>
            </w:r>
          </w:p>
        </w:tc>
        <w:tc>
          <w:tcPr>
            <w:tcW w:w="1109" w:type="dxa"/>
          </w:tcPr>
          <w:p w14:paraId="1BDFFE74" w14:textId="77777777" w:rsidR="004B2AEB" w:rsidRPr="004B2AEB" w:rsidRDefault="004B2AEB" w:rsidP="004B2AEB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14:paraId="2B547EDF" w14:textId="77777777" w:rsidR="004B2AEB" w:rsidRPr="004B2AEB" w:rsidRDefault="004B2AEB" w:rsidP="004B2AEB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14:paraId="7328FE5D" w14:textId="77777777" w:rsidR="004B2AEB" w:rsidRPr="004B2AEB" w:rsidRDefault="004B2AEB" w:rsidP="004B2AEB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14:paraId="5691EDD7" w14:textId="77777777" w:rsidR="004B2AEB" w:rsidRPr="004B2AEB" w:rsidRDefault="004B2AEB" w:rsidP="004B2AEB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14:paraId="133A37F7" w14:textId="77777777" w:rsidR="004B2AEB" w:rsidRPr="004B2AEB" w:rsidRDefault="004B2AEB" w:rsidP="004B2AEB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14:paraId="6B0785E1" w14:textId="77777777" w:rsidR="004B2AEB" w:rsidRDefault="004B2AEB" w:rsidP="004B2AEB">
            <w:pPr>
              <w:keepNext/>
              <w:jc w:val="center"/>
            </w:pPr>
            <w:r w:rsidRPr="004B2AEB">
              <w:t>8</w:t>
            </w:r>
          </w:p>
        </w:tc>
      </w:tr>
      <w:tr w:rsidR="004B2AEB" w14:paraId="4B55F305" w14:textId="77777777" w:rsidTr="004B2AEB">
        <w:tc>
          <w:tcPr>
            <w:tcW w:w="3424" w:type="dxa"/>
          </w:tcPr>
          <w:p w14:paraId="611CEF65" w14:textId="77777777" w:rsidR="004B2AEB" w:rsidRDefault="004B2AEB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f)   Public libraries have highly skilled librarians</w:t>
            </w:r>
          </w:p>
        </w:tc>
        <w:tc>
          <w:tcPr>
            <w:tcW w:w="1109" w:type="dxa"/>
          </w:tcPr>
          <w:p w14:paraId="339C0423" w14:textId="77777777" w:rsidR="004B2AEB" w:rsidRPr="004B2AEB" w:rsidRDefault="004B2AEB" w:rsidP="004B2AEB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14:paraId="658356DF" w14:textId="77777777" w:rsidR="004B2AEB" w:rsidRPr="004B2AEB" w:rsidRDefault="004B2AEB" w:rsidP="004B2AEB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14:paraId="31F1C659" w14:textId="77777777" w:rsidR="004B2AEB" w:rsidRPr="004B2AEB" w:rsidRDefault="004B2AEB" w:rsidP="004B2AEB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14:paraId="25746D66" w14:textId="77777777" w:rsidR="004B2AEB" w:rsidRPr="004B2AEB" w:rsidRDefault="004B2AEB" w:rsidP="004B2AEB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14:paraId="53BD637C" w14:textId="77777777" w:rsidR="004B2AEB" w:rsidRPr="004B2AEB" w:rsidRDefault="004B2AEB" w:rsidP="004B2AEB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14:paraId="01FBB2A6" w14:textId="77777777" w:rsidR="004B2AEB" w:rsidRDefault="004B2AEB" w:rsidP="004B2AEB">
            <w:pPr>
              <w:keepNext/>
              <w:jc w:val="center"/>
            </w:pPr>
            <w:r w:rsidRPr="004B2AEB">
              <w:t>8</w:t>
            </w:r>
          </w:p>
        </w:tc>
      </w:tr>
      <w:tr w:rsidR="004B2AEB" w14:paraId="25D0546E" w14:textId="77777777" w:rsidTr="004B2AEB">
        <w:tc>
          <w:tcPr>
            <w:tcW w:w="3424" w:type="dxa"/>
          </w:tcPr>
          <w:p w14:paraId="71B4DFD3" w14:textId="77777777" w:rsidR="004B2AEB" w:rsidRDefault="004B2AEB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g)  Public libraries are modern</w:t>
            </w:r>
          </w:p>
        </w:tc>
        <w:tc>
          <w:tcPr>
            <w:tcW w:w="1109" w:type="dxa"/>
          </w:tcPr>
          <w:p w14:paraId="7B59C7BF" w14:textId="77777777" w:rsidR="004B2AEB" w:rsidRPr="004B2AEB" w:rsidRDefault="004B2AEB" w:rsidP="004B2AEB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14:paraId="2BA62673" w14:textId="77777777" w:rsidR="004B2AEB" w:rsidRPr="004B2AEB" w:rsidRDefault="004B2AEB" w:rsidP="004B2AEB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14:paraId="7F18A1F8" w14:textId="77777777" w:rsidR="004B2AEB" w:rsidRPr="004B2AEB" w:rsidRDefault="004B2AEB" w:rsidP="004B2AEB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14:paraId="5E9D0E88" w14:textId="77777777" w:rsidR="004B2AEB" w:rsidRPr="004B2AEB" w:rsidRDefault="004B2AEB" w:rsidP="004B2AEB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14:paraId="231C670C" w14:textId="77777777" w:rsidR="004B2AEB" w:rsidRPr="004B2AEB" w:rsidRDefault="004B2AEB" w:rsidP="004B2AEB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14:paraId="4B92B9E1" w14:textId="77777777" w:rsidR="004B2AEB" w:rsidRDefault="004B2AEB" w:rsidP="004B2AEB">
            <w:pPr>
              <w:keepNext/>
              <w:jc w:val="center"/>
            </w:pPr>
            <w:r w:rsidRPr="004B2AEB">
              <w:t>8</w:t>
            </w:r>
          </w:p>
        </w:tc>
      </w:tr>
    </w:tbl>
    <w:p w14:paraId="01BB1D6D" w14:textId="77777777" w:rsidR="00D4592D" w:rsidRDefault="00D459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447A95D4" w14:textId="77777777" w:rsidR="0098340C" w:rsidRDefault="0098340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672BA52" w14:textId="77777777" w:rsidR="0098340C" w:rsidRDefault="00D924F0">
      <w:pPr>
        <w:pBdr>
          <w:top w:val="nil"/>
          <w:left w:val="nil"/>
          <w:bottom w:val="nil"/>
          <w:right w:val="nil"/>
          <w:between w:val="nil"/>
          <w:bar w:val="nil"/>
        </w:pBdr>
      </w:pPr>
      <w:r w:rsidRPr="00BF5A59">
        <w:t>ASK ALL COMPUTER USERS</w:t>
      </w:r>
      <w:r w:rsidR="00BF5A59" w:rsidRPr="00BF5A59">
        <w:t xml:space="preserve"> </w:t>
      </w:r>
    </w:p>
    <w:p w14:paraId="7F3B469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C30 </w:t>
      </w:r>
      <w:proofErr w:type="gramStart"/>
      <w:r>
        <w:rPr>
          <w:b/>
          <w:bCs/>
        </w:rPr>
        <w:t>How</w:t>
      </w:r>
      <w:proofErr w:type="gramEnd"/>
      <w:r>
        <w:rPr>
          <w:b/>
          <w:bCs/>
        </w:rPr>
        <w:t xml:space="preserve"> much do you value the library’s computers and </w:t>
      </w:r>
      <w:r w:rsidR="00437BE7">
        <w:rPr>
          <w:b/>
          <w:bCs/>
        </w:rPr>
        <w:t>Internet</w:t>
      </w:r>
      <w:r>
        <w:rPr>
          <w:b/>
          <w:bCs/>
        </w:rPr>
        <w:t xml:space="preserve"> connection?</w:t>
      </w:r>
      <w:r w:rsidR="00A318A0">
        <w:rPr>
          <w:b/>
          <w:bCs/>
        </w:rPr>
        <w:t xml:space="preserve"> Are </w:t>
      </w:r>
      <w:proofErr w:type="gramStart"/>
      <w:r w:rsidR="00A318A0">
        <w:rPr>
          <w:b/>
          <w:bCs/>
        </w:rPr>
        <w:t>they ...</w:t>
      </w:r>
      <w:proofErr w:type="gramEnd"/>
    </w:p>
    <w:p w14:paraId="69EC5CAC" w14:textId="77777777" w:rsidR="00D7552D" w:rsidRDefault="00D7552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55D298A8" w14:textId="77777777" w:rsidR="00D7552D" w:rsidRDefault="00D755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6EA9600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Extremely valuable</w:t>
      </w:r>
    </w:p>
    <w:p w14:paraId="715A1196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Very valuable</w:t>
      </w:r>
    </w:p>
    <w:p w14:paraId="457EFEF0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Fairly valuable</w:t>
      </w:r>
    </w:p>
    <w:p w14:paraId="2D108389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proofErr w:type="gramStart"/>
      <w:r w:rsidR="008E6921">
        <w:t>Not</w:t>
      </w:r>
      <w:proofErr w:type="gramEnd"/>
      <w:r w:rsidR="008E6921">
        <w:t xml:space="preserve"> very valuable</w:t>
      </w:r>
    </w:p>
    <w:p w14:paraId="0A022EE1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 w:rsidR="008E6921">
        <w:t>Not</w:t>
      </w:r>
      <w:proofErr w:type="gramEnd"/>
      <w:r w:rsidR="008E6921">
        <w:t xml:space="preserve"> at all valuable</w:t>
      </w:r>
    </w:p>
    <w:p w14:paraId="515526D7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  <w:r w:rsidR="00255035">
        <w:t xml:space="preserve"> (SPONTANEOUS)</w:t>
      </w:r>
    </w:p>
    <w:p w14:paraId="2A1EB40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136BEBE2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303DC8C5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 xml:space="preserve">C31 How satisfied or dissatisfied are you with your access to computers and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at public libraries?</w:t>
      </w:r>
    </w:p>
    <w:p w14:paraId="6045100F" w14:textId="77777777" w:rsidR="00D7552D" w:rsidRDefault="00D7552D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767"/>
        </w:tabs>
      </w:pPr>
      <w:r>
        <w:t>READ OUT</w:t>
      </w:r>
      <w:r w:rsidR="00A318A0">
        <w:tab/>
      </w:r>
    </w:p>
    <w:p w14:paraId="75E66FAB" w14:textId="77777777" w:rsidR="00D7552D" w:rsidRDefault="00D7552D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7723C3C3" w14:textId="77777777" w:rsidR="008E6921" w:rsidRDefault="0056492E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Very satisfied</w:t>
      </w:r>
    </w:p>
    <w:p w14:paraId="77FE8751" w14:textId="77777777" w:rsidR="008E6921" w:rsidRDefault="0056492E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Satisfied</w:t>
      </w:r>
    </w:p>
    <w:p w14:paraId="7A7194AC" w14:textId="77777777" w:rsidR="008E6921" w:rsidRDefault="0056492E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Neither satisfied nor dissatisfied</w:t>
      </w:r>
    </w:p>
    <w:p w14:paraId="0A08D0E7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Dissatisfied</w:t>
      </w:r>
    </w:p>
    <w:p w14:paraId="3531551E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Very dissatisfied</w:t>
      </w:r>
    </w:p>
    <w:p w14:paraId="580182BE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  <w:r w:rsidR="00255035">
        <w:t xml:space="preserve"> (SPONTANEOUS)</w:t>
      </w:r>
    </w:p>
    <w:p w14:paraId="6206C34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22D56183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7ED04AE" w14:textId="77777777" w:rsidR="00D924F0" w:rsidRPr="00D7552D" w:rsidRDefault="00D924F0" w:rsidP="00D924F0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D7552D">
        <w:rPr>
          <w:bCs/>
        </w:rPr>
        <w:t xml:space="preserve">ASK ALL </w:t>
      </w:r>
    </w:p>
    <w:p w14:paraId="483F6483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14:paraId="38C36EB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PART 12</w:t>
      </w:r>
      <w:r>
        <w:rPr>
          <w:b/>
          <w:bCs/>
          <w:sz w:val="14"/>
          <w:szCs w:val="14"/>
        </w:rPr>
        <w:t xml:space="preserve">      </w:t>
      </w:r>
      <w:r>
        <w:rPr>
          <w:b/>
          <w:bCs/>
          <w:sz w:val="14"/>
          <w:szCs w:val="14"/>
        </w:rPr>
        <w:tab/>
      </w:r>
      <w:r>
        <w:rPr>
          <w:b/>
          <w:bCs/>
        </w:rPr>
        <w:t>Demographics</w:t>
      </w:r>
    </w:p>
    <w:p w14:paraId="1CBFDA7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D1 Gender</w:t>
      </w:r>
    </w:p>
    <w:p w14:paraId="2E4FB199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Male</w:t>
      </w:r>
    </w:p>
    <w:p w14:paraId="2515BD6B" w14:textId="77777777"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Female</w:t>
      </w:r>
    </w:p>
    <w:p w14:paraId="36ACEBFB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20D3DF21" w14:textId="77777777" w:rsidR="008E6921" w:rsidRDefault="008E6921" w:rsidP="00D7552D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D2 How old </w:t>
      </w:r>
      <w:proofErr w:type="gramStart"/>
      <w:r>
        <w:rPr>
          <w:b/>
          <w:bCs/>
        </w:rPr>
        <w:t>are</w:t>
      </w:r>
      <w:proofErr w:type="gramEnd"/>
      <w:r>
        <w:rPr>
          <w:b/>
          <w:bCs/>
        </w:rPr>
        <w:t xml:space="preserve"> you?</w:t>
      </w:r>
    </w:p>
    <w:p w14:paraId="504D4492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Allow numerical answers (15 – 120</w:t>
      </w:r>
      <w:r w:rsidR="008E6921">
        <w:rPr>
          <w:b/>
          <w:bCs/>
        </w:rPr>
        <w:t>)</w:t>
      </w:r>
    </w:p>
    <w:p w14:paraId="29996172" w14:textId="77777777" w:rsidR="00ED6B87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EAE6889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Don’t know/prefer not to say</w:t>
      </w:r>
      <w:r w:rsidR="008E6921">
        <w:t xml:space="preserve"> </w:t>
      </w:r>
      <w:r w:rsidR="00255035">
        <w:t>(SPONTANEOUS)</w:t>
      </w:r>
    </w:p>
    <w:p w14:paraId="501F3385" w14:textId="77777777" w:rsidR="00ED6B87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13FEF15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11B293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D3 Would you say you live in a...?</w:t>
      </w:r>
    </w:p>
    <w:p w14:paraId="75835A5C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Rural area or village</w:t>
      </w:r>
    </w:p>
    <w:p w14:paraId="0A325965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Small or middle sized town</w:t>
      </w:r>
    </w:p>
    <w:p w14:paraId="4241F28C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Large town / city</w:t>
      </w:r>
    </w:p>
    <w:p w14:paraId="200457EF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D7552D">
        <w:t>Don’t know</w:t>
      </w:r>
      <w:r w:rsidR="00255035">
        <w:t xml:space="preserve"> (SPONTANEOUS)</w:t>
      </w:r>
    </w:p>
    <w:p w14:paraId="04E142D0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1B723E8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2683CA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D4 How old </w:t>
      </w:r>
      <w:proofErr w:type="gramStart"/>
      <w:r>
        <w:rPr>
          <w:b/>
          <w:bCs/>
        </w:rPr>
        <w:t>were</w:t>
      </w:r>
      <w:proofErr w:type="gramEnd"/>
      <w:r>
        <w:rPr>
          <w:b/>
          <w:bCs/>
        </w:rPr>
        <w:t xml:space="preserve"> you when you stopped full-time education?</w:t>
      </w:r>
    </w:p>
    <w:p w14:paraId="57DCFE9B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ALLOW NUMERICAL ANSWER (00 – 99)</w:t>
      </w:r>
    </w:p>
    <w:p w14:paraId="1264688C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(Int.: if "still studying", code ‘00’ – if "no education" code '01' – if "refusal" code '98' – if "</w:t>
      </w:r>
      <w:proofErr w:type="spellStart"/>
      <w:r>
        <w:t>dk</w:t>
      </w:r>
      <w:proofErr w:type="spellEnd"/>
      <w:r>
        <w:t>" code '99')</w:t>
      </w:r>
    </w:p>
    <w:p w14:paraId="4177170E" w14:textId="77777777" w:rsidR="00ED6B87" w:rsidRDefault="008E6921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1B14B7B0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Don’t know/prefer not to </w:t>
      </w:r>
      <w:proofErr w:type="gramStart"/>
      <w:r>
        <w:t xml:space="preserve">say </w:t>
      </w:r>
      <w:r w:rsidR="00255035">
        <w:t xml:space="preserve"> (</w:t>
      </w:r>
      <w:proofErr w:type="gramEnd"/>
      <w:r w:rsidR="00255035">
        <w:t>SPONTANEOUS)</w:t>
      </w:r>
    </w:p>
    <w:p w14:paraId="35BFB6C7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07F4DE35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669E8736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 xml:space="preserve">D5 </w:t>
      </w:r>
      <w:proofErr w:type="gramStart"/>
      <w:r>
        <w:rPr>
          <w:b/>
          <w:bCs/>
        </w:rPr>
        <w:t>What</w:t>
      </w:r>
      <w:proofErr w:type="gramEnd"/>
      <w:r>
        <w:rPr>
          <w:b/>
          <w:bCs/>
        </w:rPr>
        <w:t xml:space="preserve"> is your current occupation?</w:t>
      </w:r>
    </w:p>
    <w:p w14:paraId="28AAD25F" w14:textId="77777777"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EMPLOYED</w:t>
      </w:r>
    </w:p>
    <w:p w14:paraId="4189E8FA" w14:textId="77777777" w:rsidR="008E6921" w:rsidRDefault="00ED6B87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 xml:space="preserve">Employed professional (employed doctor, lawyer, accountant, </w:t>
      </w:r>
      <w:proofErr w:type="gramStart"/>
      <w:r w:rsidR="008E6921">
        <w:t>architect</w:t>
      </w:r>
      <w:proofErr w:type="gramEnd"/>
      <w:r w:rsidR="008E6921">
        <w:t>)</w:t>
      </w:r>
    </w:p>
    <w:p w14:paraId="4C89C84E" w14:textId="77777777" w:rsidR="008E6921" w:rsidRDefault="00ED6B87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2.</w:t>
      </w:r>
      <w:r>
        <w:tab/>
      </w:r>
      <w:r w:rsidR="008E6921">
        <w:t>General management, director or top management (managing directors, director general, other director)</w:t>
      </w:r>
    </w:p>
    <w:p w14:paraId="6C791315" w14:textId="77777777" w:rsidR="008E6921" w:rsidRDefault="00ED6B87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</w:r>
      <w:r w:rsidR="008E6921">
        <w:t>Middle management, other management (department head, junior manager, teacher, technician)</w:t>
      </w:r>
    </w:p>
    <w:p w14:paraId="246BF709" w14:textId="77777777" w:rsidR="008E6921" w:rsidRDefault="00ED6B87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Employed position, working mainly at a desk</w:t>
      </w:r>
    </w:p>
    <w:p w14:paraId="5C65E51B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Employed position, not at a desk but travelling (salesmen, driver, etc.)</w:t>
      </w:r>
    </w:p>
    <w:p w14:paraId="11FF57FE" w14:textId="77777777" w:rsidR="008E6921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6.</w:t>
      </w:r>
      <w:r>
        <w:tab/>
      </w:r>
      <w:r w:rsidR="008E6921">
        <w:t>Employed position, not at a desk, but in a service job (hospital, restaurant, police, fireman, etc.)</w:t>
      </w:r>
    </w:p>
    <w:p w14:paraId="0D933425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r w:rsidR="008E6921">
        <w:t>Supervisor</w:t>
      </w:r>
    </w:p>
    <w:p w14:paraId="1E27274B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Skilled manual worker</w:t>
      </w:r>
    </w:p>
    <w:p w14:paraId="549A371E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8E6921">
        <w:t>Other (unskilled) manual worker, servant</w:t>
      </w:r>
    </w:p>
    <w:p w14:paraId="172F4D57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14:paraId="07FAC61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SELF EMPLOYED</w:t>
      </w:r>
    </w:p>
    <w:p w14:paraId="535542E5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10.</w:t>
      </w:r>
      <w:r>
        <w:tab/>
      </w:r>
      <w:r w:rsidR="008E6921">
        <w:t>Farmer</w:t>
      </w:r>
    </w:p>
    <w:p w14:paraId="308147B6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11.</w:t>
      </w:r>
      <w:r>
        <w:tab/>
      </w:r>
      <w:r w:rsidR="008E6921">
        <w:t>Fisherman</w:t>
      </w:r>
    </w:p>
    <w:p w14:paraId="59D16F77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12.</w:t>
      </w:r>
      <w:r>
        <w:tab/>
      </w:r>
      <w:r w:rsidR="008E6921">
        <w:t>Professional (lawyer, medical practitioner, accountant, architect, etc.)</w:t>
      </w:r>
    </w:p>
    <w:p w14:paraId="69D28A6F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13.</w:t>
      </w:r>
      <w:r>
        <w:tab/>
      </w:r>
      <w:r w:rsidR="008E6921">
        <w:t>Owner of a shop, craftsmen, other self-employed person</w:t>
      </w:r>
    </w:p>
    <w:p w14:paraId="018F603C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14.</w:t>
      </w:r>
      <w:r>
        <w:tab/>
      </w:r>
      <w:r w:rsidR="008E6921">
        <w:t>Business proprietors, owner (full or partner) of a company</w:t>
      </w:r>
    </w:p>
    <w:p w14:paraId="1025DC8A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14:paraId="61E77E53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NOT EMPLOYED</w:t>
      </w:r>
    </w:p>
    <w:p w14:paraId="76089A8E" w14:textId="77777777" w:rsidR="008E6921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15.</w:t>
      </w:r>
      <w:r>
        <w:tab/>
      </w:r>
      <w:r w:rsidR="008E6921">
        <w:t>Responsible for ordinary shopping and looking after the home, or without any current occupation, not working</w:t>
      </w:r>
    </w:p>
    <w:p w14:paraId="027B2CF5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16.</w:t>
      </w:r>
      <w:r>
        <w:tab/>
      </w:r>
      <w:r w:rsidR="008E6921">
        <w:t>Student</w:t>
      </w:r>
    </w:p>
    <w:p w14:paraId="703F3B47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17.</w:t>
      </w:r>
      <w:r>
        <w:tab/>
      </w:r>
      <w:r w:rsidR="008E6921">
        <w:t>Unemployed or temporarily not working (not looking for work)</w:t>
      </w:r>
    </w:p>
    <w:p w14:paraId="47C6DE5A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18.</w:t>
      </w:r>
      <w:r>
        <w:tab/>
      </w:r>
      <w:r w:rsidR="008E6921">
        <w:t>Unemployed or temporarily not working (looking for work)</w:t>
      </w:r>
    </w:p>
    <w:p w14:paraId="152CFD2F" w14:textId="77777777" w:rsidR="00070CEF" w:rsidRDefault="00ED6B87" w:rsidP="00982F4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19.</w:t>
      </w:r>
      <w:r>
        <w:tab/>
      </w:r>
      <w:r w:rsidR="00070CEF">
        <w:t>Retired</w:t>
      </w:r>
    </w:p>
    <w:p w14:paraId="53203FEE" w14:textId="77777777" w:rsidR="00DC0190" w:rsidRDefault="00070CEF" w:rsidP="00982F4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20.</w:t>
      </w:r>
      <w:r>
        <w:tab/>
        <w:t>U</w:t>
      </w:r>
      <w:r w:rsidR="008E6921">
        <w:t>nable to work through illness</w:t>
      </w:r>
    </w:p>
    <w:p w14:paraId="469484C3" w14:textId="77777777" w:rsidR="008E6921" w:rsidRDefault="00070CEF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21</w:t>
      </w:r>
      <w:r w:rsidR="00ED6B87">
        <w:t>.</w:t>
      </w:r>
      <w:r w:rsidR="00ED6B87">
        <w:tab/>
      </w:r>
      <w:r w:rsidR="008E6921">
        <w:t>Never did any paid work</w:t>
      </w:r>
    </w:p>
    <w:p w14:paraId="206D24DE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0100613" w14:textId="77777777"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99.</w:t>
      </w:r>
      <w:r>
        <w:tab/>
      </w:r>
      <w:r w:rsidR="008E6921">
        <w:t>Prefer not to say</w:t>
      </w:r>
      <w:r w:rsidR="00255035">
        <w:t xml:space="preserve"> (SPONTANEOUS)</w:t>
      </w:r>
    </w:p>
    <w:p w14:paraId="35DAFBF7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774C57A6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14:paraId="01AB22C8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D6 Where </w:t>
      </w:r>
      <w:proofErr w:type="gramStart"/>
      <w:r>
        <w:rPr>
          <w:b/>
          <w:bCs/>
        </w:rPr>
        <w:t>were</w:t>
      </w:r>
      <w:proofErr w:type="gramEnd"/>
      <w:r>
        <w:rPr>
          <w:b/>
          <w:bCs/>
        </w:rPr>
        <w:t xml:space="preserve"> you born?</w:t>
      </w:r>
    </w:p>
    <w:p w14:paraId="788FFAD1" w14:textId="77777777"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1D20DF36" w14:textId="77777777" w:rsidR="00ED6B87" w:rsidRPr="00F60374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F60374">
        <w:rPr>
          <w:bCs/>
        </w:rPr>
        <w:t xml:space="preserve">INTERVIEWER: NOTE THAT THE FOLLOWING COUNTRIES ARE </w:t>
      </w:r>
      <w:r>
        <w:rPr>
          <w:bCs/>
        </w:rPr>
        <w:t>MEMBER STATES OF THE EU</w:t>
      </w:r>
      <w:r w:rsidRPr="00F60374">
        <w:rPr>
          <w:bCs/>
        </w:rPr>
        <w:t xml:space="preserve">: </w:t>
      </w:r>
    </w:p>
    <w:p w14:paraId="500E64C4" w14:textId="77777777" w:rsidR="00ED6B87" w:rsidRPr="00F60374" w:rsidRDefault="00ED6B87" w:rsidP="00ED6B87">
      <w:pPr>
        <w:spacing w:line="240" w:lineRule="auto"/>
        <w:rPr>
          <w:rFonts w:ascii="Calibri" w:eastAsia="Times New Roman" w:hAnsi="Calibri" w:cs="Times New Roman"/>
        </w:rPr>
      </w:pPr>
      <w:r w:rsidRPr="00F60374">
        <w:rPr>
          <w:rFonts w:ascii="Calibri" w:eastAsia="Times New Roman" w:hAnsi="Calibri" w:cs="Times New Roman"/>
        </w:rPr>
        <w:t>AUSTRIA, BELGIUM, BULGARIA, CYPRUS, CZECH REPUBLIC, DENMARK, ESTONIA, FINLAND, FRANCE, GERMANY, GREECE, HUNGARY, IRELAND, ITALY, LATVIA, LITHUANIA, LUXEMBOURG, MALTA, NETHERLANDS, POLAND, PORTUGAL, ROMANIA, SLOVAKIA, SLOVENIA, SPAIN, SWEDEN, UNITED KINGDOM</w:t>
      </w:r>
    </w:p>
    <w:p w14:paraId="78290CC1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14:paraId="0EC35B98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1.</w:t>
      </w:r>
      <w:r>
        <w:tab/>
        <w:t>In &lt;country survey is being held in&gt;</w:t>
      </w:r>
    </w:p>
    <w:p w14:paraId="5D0F9923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proofErr w:type="gramStart"/>
      <w:r>
        <w:t>In</w:t>
      </w:r>
      <w:proofErr w:type="gramEnd"/>
      <w:r>
        <w:t xml:space="preserve"> another Member State of the EU</w:t>
      </w:r>
    </w:p>
    <w:p w14:paraId="42355573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In Europe, but not in a Member State of the EU</w:t>
      </w:r>
    </w:p>
    <w:p w14:paraId="2BB33C7C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proofErr w:type="gramStart"/>
      <w:r>
        <w:t>In</w:t>
      </w:r>
      <w:proofErr w:type="gramEnd"/>
      <w:r>
        <w:t xml:space="preserve"> Asia, in Africa or in Latin America</w:t>
      </w:r>
    </w:p>
    <w:p w14:paraId="37990C3C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>
        <w:t>In</w:t>
      </w:r>
      <w:proofErr w:type="gramEnd"/>
      <w:r>
        <w:t xml:space="preserve"> Northern America, in Japan or in Oceania</w:t>
      </w:r>
    </w:p>
    <w:p w14:paraId="6F1BD136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67F02637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Prefer not to say</w:t>
      </w:r>
      <w:r w:rsidR="00255035">
        <w:t xml:space="preserve"> (SPONTANEOUS)</w:t>
      </w:r>
    </w:p>
    <w:p w14:paraId="6C0B3219" w14:textId="77777777"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6DA7BB6D" w14:textId="77777777" w:rsidR="00070CEF" w:rsidRP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</w:rPr>
      </w:pPr>
      <w:r w:rsidRPr="00070CEF">
        <w:rPr>
          <w:b/>
        </w:rPr>
        <w:t xml:space="preserve">D7 </w:t>
      </w:r>
      <w:r w:rsidR="0002386C">
        <w:rPr>
          <w:b/>
        </w:rPr>
        <w:t xml:space="preserve">Do you consider yourself to be </w:t>
      </w:r>
      <w:r w:rsidRPr="00070CEF">
        <w:rPr>
          <w:b/>
        </w:rPr>
        <w:t>any of the following...</w:t>
      </w:r>
    </w:p>
    <w:p w14:paraId="08D50A98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14:paraId="7CE67CB1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14:paraId="481CFB9F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Roma</w:t>
      </w:r>
      <w:r w:rsidR="0002386C">
        <w:t xml:space="preserve"> / Romany Gypsy</w:t>
      </w:r>
    </w:p>
    <w:p w14:paraId="51E6F4EE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Migrant</w:t>
      </w:r>
    </w:p>
    <w:p w14:paraId="7E0B8F23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proofErr w:type="gramStart"/>
      <w:r>
        <w:t>From</w:t>
      </w:r>
      <w:proofErr w:type="gramEnd"/>
      <w:r>
        <w:t xml:space="preserve"> a minority ethnic group</w:t>
      </w:r>
    </w:p>
    <w:p w14:paraId="2891DE1C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Disabled</w:t>
      </w:r>
    </w:p>
    <w:p w14:paraId="3FE7B6D2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  <w:t>None of these</w:t>
      </w:r>
      <w:r w:rsidR="0002386C">
        <w:t xml:space="preserve"> (SPONTANEOUS)</w:t>
      </w:r>
    </w:p>
    <w:p w14:paraId="0AEEDB26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Prefer not to say</w:t>
      </w:r>
      <w:r w:rsidR="0002386C">
        <w:t xml:space="preserve"> (SPONTANEOUS)</w:t>
      </w:r>
    </w:p>
    <w:p w14:paraId="53D83873" w14:textId="77777777"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11EC43A6" w14:textId="77777777" w:rsidR="00D26314" w:rsidRDefault="00D26314" w:rsidP="00D26314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D</w:t>
      </w:r>
      <w:r w:rsidR="00070CEF">
        <w:rPr>
          <w:b/>
          <w:bCs/>
        </w:rPr>
        <w:t>8</w:t>
      </w:r>
      <w:r>
        <w:rPr>
          <w:b/>
          <w:bCs/>
        </w:rPr>
        <w:t xml:space="preserve"> Region</w:t>
      </w:r>
      <w:r w:rsidR="00233FAE">
        <w:rPr>
          <w:b/>
          <w:bCs/>
        </w:rPr>
        <w:t xml:space="preserve"> (coded from sample)</w:t>
      </w:r>
    </w:p>
    <w:p w14:paraId="64235A41" w14:textId="77777777" w:rsidR="0002386C" w:rsidRDefault="0002386C" w:rsidP="0002386C">
      <w:pPr>
        <w:autoSpaceDE w:val="0"/>
        <w:autoSpaceDN w:val="0"/>
        <w:adjustRightInd w:val="0"/>
        <w:spacing w:line="240" w:lineRule="auto"/>
        <w:rPr>
          <w:rFonts w:eastAsia="Times New Roman"/>
          <w:color w:val="auto"/>
          <w:sz w:val="20"/>
          <w:szCs w:val="20"/>
        </w:rPr>
      </w:pPr>
    </w:p>
    <w:p w14:paraId="386B9717" w14:textId="77777777" w:rsidR="00D26314" w:rsidRPr="0002386C" w:rsidRDefault="00931881" w:rsidP="0002386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Code </w:t>
      </w:r>
      <w:r w:rsidR="0002386C" w:rsidRPr="0002386C">
        <w:t>NUTS Level 2 Region</w:t>
      </w:r>
      <w:r>
        <w:t xml:space="preserve"> of sample point</w:t>
      </w:r>
      <w:r w:rsidR="0002386C" w:rsidRPr="0002386C">
        <w:t xml:space="preserve"> (See</w:t>
      </w:r>
      <w:r w:rsidR="0002386C">
        <w:t xml:space="preserve"> </w:t>
      </w:r>
      <w:r w:rsidR="0002386C" w:rsidRPr="0002386C">
        <w:t>www.wordiq.com/definition/Nomenclature_of_Territorial_Units_for_Statistics)</w:t>
      </w:r>
    </w:p>
    <w:p w14:paraId="79C30A9F" w14:textId="77777777" w:rsidR="008E6921" w:rsidRDefault="0002386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(2 digits)</w:t>
      </w:r>
    </w:p>
    <w:p w14:paraId="375CCB1F" w14:textId="77777777" w:rsidR="0002386C" w:rsidRDefault="0002386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1958D327" w14:textId="77777777" w:rsidR="00ED6B87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DD77245" w14:textId="77777777" w:rsidR="00D7552D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INT</w:t>
      </w:r>
      <w:r w:rsidR="00070CEF">
        <w:t>ERVIEWER THE FOLLOWING QUESTION</w:t>
      </w:r>
      <w:r>
        <w:t xml:space="preserve"> </w:t>
      </w:r>
      <w:r w:rsidR="00070CEF">
        <w:t>IS</w:t>
      </w:r>
      <w:r>
        <w:t xml:space="preserve"> FOR YOU TO COMPLETE</w:t>
      </w:r>
    </w:p>
    <w:p w14:paraId="3BF8C03D" w14:textId="77777777" w:rsidR="00D7552D" w:rsidRPr="002B22C3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</w:rPr>
      </w:pPr>
      <w:r w:rsidRPr="002B22C3">
        <w:rPr>
          <w:b/>
        </w:rPr>
        <w:t>How many computers are there in this library?</w:t>
      </w:r>
    </w:p>
    <w:p w14:paraId="11EF51EB" w14:textId="77777777" w:rsidR="00D7552D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OPEN BOX</w:t>
      </w:r>
    </w:p>
    <w:p w14:paraId="57B8382D" w14:textId="77777777" w:rsidR="00D7552D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26DACFA4" w14:textId="77777777" w:rsidR="00D7552D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14:paraId="52EF1456" w14:textId="77777777" w:rsidR="00D7552D" w:rsidRDefault="00D755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sectPr w:rsidR="00D7552D" w:rsidSect="00495319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A5A91F" w14:textId="77777777" w:rsidR="00A331DB" w:rsidRDefault="00A331DB" w:rsidP="00D7552D">
      <w:pPr>
        <w:spacing w:line="240" w:lineRule="auto"/>
      </w:pPr>
      <w:r>
        <w:separator/>
      </w:r>
    </w:p>
  </w:endnote>
  <w:endnote w:type="continuationSeparator" w:id="0">
    <w:p w14:paraId="0EA789F9" w14:textId="77777777" w:rsidR="00A331DB" w:rsidRDefault="00A331DB" w:rsidP="00D755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30769"/>
      <w:docPartObj>
        <w:docPartGallery w:val="Page Numbers (Bottom of Page)"/>
        <w:docPartUnique/>
      </w:docPartObj>
    </w:sdtPr>
    <w:sdtEndPr/>
    <w:sdtContent>
      <w:p w14:paraId="1E9F5285" w14:textId="77777777" w:rsidR="00CD624C" w:rsidRDefault="00A331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D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AD9E6E7" w14:textId="77777777" w:rsidR="00CD624C" w:rsidRDefault="00CD62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5A0770" w14:textId="77777777" w:rsidR="00A331DB" w:rsidRDefault="00A331DB" w:rsidP="00D7552D">
      <w:pPr>
        <w:spacing w:line="240" w:lineRule="auto"/>
      </w:pPr>
      <w:r>
        <w:separator/>
      </w:r>
    </w:p>
  </w:footnote>
  <w:footnote w:type="continuationSeparator" w:id="0">
    <w:p w14:paraId="358E85E7" w14:textId="77777777" w:rsidR="00A331DB" w:rsidRDefault="00A331DB" w:rsidP="00D755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E0938"/>
    <w:multiLevelType w:val="hybridMultilevel"/>
    <w:tmpl w:val="F2428CB2"/>
    <w:lvl w:ilvl="0" w:tplc="3A5AEEAC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319"/>
    <w:rsid w:val="00007FA8"/>
    <w:rsid w:val="0002386C"/>
    <w:rsid w:val="00046585"/>
    <w:rsid w:val="00070CEF"/>
    <w:rsid w:val="000A5813"/>
    <w:rsid w:val="000C5CFA"/>
    <w:rsid w:val="00106644"/>
    <w:rsid w:val="00121C6E"/>
    <w:rsid w:val="00160F30"/>
    <w:rsid w:val="00192C1E"/>
    <w:rsid w:val="001F522A"/>
    <w:rsid w:val="00213145"/>
    <w:rsid w:val="00227DE5"/>
    <w:rsid w:val="00233FAE"/>
    <w:rsid w:val="00255035"/>
    <w:rsid w:val="002A08D8"/>
    <w:rsid w:val="002B4F1E"/>
    <w:rsid w:val="002E65B2"/>
    <w:rsid w:val="003536C4"/>
    <w:rsid w:val="00423D07"/>
    <w:rsid w:val="004306C1"/>
    <w:rsid w:val="00437BE7"/>
    <w:rsid w:val="00466D06"/>
    <w:rsid w:val="00495319"/>
    <w:rsid w:val="004B2AEB"/>
    <w:rsid w:val="004B4689"/>
    <w:rsid w:val="004B7859"/>
    <w:rsid w:val="004D19F1"/>
    <w:rsid w:val="004F6864"/>
    <w:rsid w:val="0056492E"/>
    <w:rsid w:val="005709E1"/>
    <w:rsid w:val="005A58F9"/>
    <w:rsid w:val="005E34CB"/>
    <w:rsid w:val="005F4F7A"/>
    <w:rsid w:val="006246F7"/>
    <w:rsid w:val="00677873"/>
    <w:rsid w:val="006C061A"/>
    <w:rsid w:val="006C4DF2"/>
    <w:rsid w:val="00715865"/>
    <w:rsid w:val="007F7A5F"/>
    <w:rsid w:val="008834F5"/>
    <w:rsid w:val="008D2BAC"/>
    <w:rsid w:val="008E6921"/>
    <w:rsid w:val="00903CCF"/>
    <w:rsid w:val="0091614D"/>
    <w:rsid w:val="00931881"/>
    <w:rsid w:val="009444B3"/>
    <w:rsid w:val="00982F4D"/>
    <w:rsid w:val="0098340C"/>
    <w:rsid w:val="009A3934"/>
    <w:rsid w:val="00A318A0"/>
    <w:rsid w:val="00A331DB"/>
    <w:rsid w:val="00A5622E"/>
    <w:rsid w:val="00BD0EC9"/>
    <w:rsid w:val="00BF5A59"/>
    <w:rsid w:val="00C40012"/>
    <w:rsid w:val="00CD624C"/>
    <w:rsid w:val="00D26314"/>
    <w:rsid w:val="00D4592D"/>
    <w:rsid w:val="00D7552D"/>
    <w:rsid w:val="00D924F0"/>
    <w:rsid w:val="00DC0190"/>
    <w:rsid w:val="00DC55E8"/>
    <w:rsid w:val="00DC7B09"/>
    <w:rsid w:val="00E23770"/>
    <w:rsid w:val="00E534D3"/>
    <w:rsid w:val="00E72998"/>
    <w:rsid w:val="00E80D78"/>
    <w:rsid w:val="00EB125E"/>
    <w:rsid w:val="00ED5536"/>
    <w:rsid w:val="00ED6B87"/>
    <w:rsid w:val="00EE6BEE"/>
    <w:rsid w:val="00F03EEE"/>
    <w:rsid w:val="00F602C6"/>
    <w:rsid w:val="00F64A8B"/>
    <w:rsid w:val="00F7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008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5319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Heading1">
    <w:name w:val="heading 1"/>
    <w:basedOn w:val="Normal"/>
    <w:next w:val="Normal"/>
    <w:qFormat/>
    <w:rsid w:val="00EF7B96"/>
    <w:pPr>
      <w:spacing w:before="48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EF7B96"/>
    <w:pPr>
      <w:spacing w:before="360" w:after="8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qFormat/>
    <w:rsid w:val="00EF7B96"/>
    <w:pPr>
      <w:spacing w:before="280" w:after="80"/>
      <w:outlineLvl w:val="2"/>
    </w:pPr>
    <w:rPr>
      <w:b/>
      <w:bCs/>
      <w:color w:val="666666"/>
      <w:sz w:val="24"/>
      <w:szCs w:val="24"/>
    </w:rPr>
  </w:style>
  <w:style w:type="paragraph" w:styleId="Heading4">
    <w:name w:val="heading 4"/>
    <w:basedOn w:val="Normal"/>
    <w:next w:val="Normal"/>
    <w:qFormat/>
    <w:rsid w:val="00EF7B96"/>
    <w:pPr>
      <w:spacing w:before="240" w:after="40"/>
      <w:outlineLvl w:val="3"/>
    </w:pPr>
    <w:rPr>
      <w:i/>
      <w:iCs/>
      <w:color w:val="666666"/>
    </w:rPr>
  </w:style>
  <w:style w:type="paragraph" w:styleId="Heading5">
    <w:name w:val="heading 5"/>
    <w:basedOn w:val="Normal"/>
    <w:next w:val="Normal"/>
    <w:qFormat/>
    <w:rsid w:val="00EF7B96"/>
    <w:pPr>
      <w:spacing w:before="220" w:after="40"/>
      <w:outlineLvl w:val="4"/>
    </w:pPr>
    <w:rPr>
      <w:b/>
      <w:bCs/>
      <w:color w:val="666666"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00" w:after="40"/>
      <w:outlineLvl w:val="5"/>
    </w:pPr>
    <w:rPr>
      <w:i/>
      <w:iCs/>
      <w:color w:val="6666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F7B96"/>
    <w:pPr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qFormat/>
    <w:rsid w:val="00EF7B96"/>
    <w:pP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Char"/>
    <w:rsid w:val="00D7552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D7552D"/>
    <w:rPr>
      <w:rFonts w:ascii="Arial" w:eastAsia="Arial" w:hAnsi="Arial" w:cs="Arial"/>
      <w:color w:val="000000"/>
      <w:sz w:val="22"/>
      <w:szCs w:val="22"/>
    </w:rPr>
  </w:style>
  <w:style w:type="paragraph" w:styleId="Footer">
    <w:name w:val="footer"/>
    <w:basedOn w:val="Normal"/>
    <w:link w:val="FooterChar"/>
    <w:uiPriority w:val="99"/>
    <w:rsid w:val="00D7552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52D"/>
    <w:rPr>
      <w:rFonts w:ascii="Arial" w:eastAsia="Arial" w:hAnsi="Arial" w:cs="Arial"/>
      <w:color w:val="000000"/>
      <w:sz w:val="22"/>
      <w:szCs w:val="22"/>
    </w:rPr>
  </w:style>
  <w:style w:type="character" w:styleId="CommentReference">
    <w:name w:val="annotation reference"/>
    <w:basedOn w:val="DefaultParagraphFont"/>
    <w:rsid w:val="000C5C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C5C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C5CFA"/>
    <w:rPr>
      <w:rFonts w:ascii="Arial" w:eastAsia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0C5C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C5CFA"/>
    <w:rPr>
      <w:rFonts w:ascii="Arial" w:eastAsia="Arial" w:hAnsi="Arial" w:cs="Arial"/>
      <w:b/>
      <w:bCs/>
      <w:color w:val="000000"/>
    </w:rPr>
  </w:style>
  <w:style w:type="paragraph" w:styleId="BalloonText">
    <w:name w:val="Balloon Text"/>
    <w:basedOn w:val="Normal"/>
    <w:link w:val="BalloonTextChar"/>
    <w:rsid w:val="000C5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5CFA"/>
    <w:rPr>
      <w:rFonts w:ascii="Tahoma" w:eastAsia="Arial" w:hAnsi="Tahoma" w:cs="Tahoma"/>
      <w:color w:val="000000"/>
      <w:sz w:val="16"/>
      <w:szCs w:val="16"/>
    </w:rPr>
  </w:style>
  <w:style w:type="table" w:styleId="TableGrid">
    <w:name w:val="Table Grid"/>
    <w:basedOn w:val="TableNormal"/>
    <w:rsid w:val="00DC5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5319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Heading1">
    <w:name w:val="heading 1"/>
    <w:basedOn w:val="Normal"/>
    <w:next w:val="Normal"/>
    <w:qFormat/>
    <w:rsid w:val="00EF7B96"/>
    <w:pPr>
      <w:spacing w:before="48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EF7B96"/>
    <w:pPr>
      <w:spacing w:before="360" w:after="8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qFormat/>
    <w:rsid w:val="00EF7B96"/>
    <w:pPr>
      <w:spacing w:before="280" w:after="80"/>
      <w:outlineLvl w:val="2"/>
    </w:pPr>
    <w:rPr>
      <w:b/>
      <w:bCs/>
      <w:color w:val="666666"/>
      <w:sz w:val="24"/>
      <w:szCs w:val="24"/>
    </w:rPr>
  </w:style>
  <w:style w:type="paragraph" w:styleId="Heading4">
    <w:name w:val="heading 4"/>
    <w:basedOn w:val="Normal"/>
    <w:next w:val="Normal"/>
    <w:qFormat/>
    <w:rsid w:val="00EF7B96"/>
    <w:pPr>
      <w:spacing w:before="240" w:after="40"/>
      <w:outlineLvl w:val="3"/>
    </w:pPr>
    <w:rPr>
      <w:i/>
      <w:iCs/>
      <w:color w:val="666666"/>
    </w:rPr>
  </w:style>
  <w:style w:type="paragraph" w:styleId="Heading5">
    <w:name w:val="heading 5"/>
    <w:basedOn w:val="Normal"/>
    <w:next w:val="Normal"/>
    <w:qFormat/>
    <w:rsid w:val="00EF7B96"/>
    <w:pPr>
      <w:spacing w:before="220" w:after="40"/>
      <w:outlineLvl w:val="4"/>
    </w:pPr>
    <w:rPr>
      <w:b/>
      <w:bCs/>
      <w:color w:val="666666"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00" w:after="40"/>
      <w:outlineLvl w:val="5"/>
    </w:pPr>
    <w:rPr>
      <w:i/>
      <w:iCs/>
      <w:color w:val="6666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F7B96"/>
    <w:pPr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qFormat/>
    <w:rsid w:val="00EF7B96"/>
    <w:pP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Char"/>
    <w:rsid w:val="00D7552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D7552D"/>
    <w:rPr>
      <w:rFonts w:ascii="Arial" w:eastAsia="Arial" w:hAnsi="Arial" w:cs="Arial"/>
      <w:color w:val="000000"/>
      <w:sz w:val="22"/>
      <w:szCs w:val="22"/>
    </w:rPr>
  </w:style>
  <w:style w:type="paragraph" w:styleId="Footer">
    <w:name w:val="footer"/>
    <w:basedOn w:val="Normal"/>
    <w:link w:val="FooterChar"/>
    <w:uiPriority w:val="99"/>
    <w:rsid w:val="00D7552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52D"/>
    <w:rPr>
      <w:rFonts w:ascii="Arial" w:eastAsia="Arial" w:hAnsi="Arial" w:cs="Arial"/>
      <w:color w:val="000000"/>
      <w:sz w:val="22"/>
      <w:szCs w:val="22"/>
    </w:rPr>
  </w:style>
  <w:style w:type="character" w:styleId="CommentReference">
    <w:name w:val="annotation reference"/>
    <w:basedOn w:val="DefaultParagraphFont"/>
    <w:rsid w:val="000C5C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C5C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C5CFA"/>
    <w:rPr>
      <w:rFonts w:ascii="Arial" w:eastAsia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0C5C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C5CFA"/>
    <w:rPr>
      <w:rFonts w:ascii="Arial" w:eastAsia="Arial" w:hAnsi="Arial" w:cs="Arial"/>
      <w:b/>
      <w:bCs/>
      <w:color w:val="000000"/>
    </w:rPr>
  </w:style>
  <w:style w:type="paragraph" w:styleId="BalloonText">
    <w:name w:val="Balloon Text"/>
    <w:basedOn w:val="Normal"/>
    <w:link w:val="BalloonTextChar"/>
    <w:rsid w:val="000C5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5CFA"/>
    <w:rPr>
      <w:rFonts w:ascii="Tahoma" w:eastAsia="Arial" w:hAnsi="Tahoma" w:cs="Tahoma"/>
      <w:color w:val="000000"/>
      <w:sz w:val="16"/>
      <w:szCs w:val="16"/>
    </w:rPr>
  </w:style>
  <w:style w:type="table" w:styleId="TableGrid">
    <w:name w:val="Table Grid"/>
    <w:basedOn w:val="TableNormal"/>
    <w:rsid w:val="00DC5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8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Custom Expiration</p:Name>
  <p:Description/>
  <p:Statement/>
  <p:PolicyItems>
    <p:PolicyItem featureId="Microsoft.Office.RecordsManagement.PolicyFeatures.Expiration">
      <p:Name>Expiration</p:Name>
      <p:Description>Automatic scheduling of content for processing, and expiry of content that has reached its due date.</p:Description>
      <p:CustomData>
        <data>
          <formula id="CustomExpirationPolicy.CustomPolicy"/>
          <action type="action" id="Microsoft.Office.RecordsManagement.PolicyFeatures.Expiration.Action.MoveToRecycleBin"/>
        </data>
      </p:CustomData>
    </p:PolicyItem>
  </p:PolicyItems>
</p:Policy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NSInfoDocument" ma:contentTypeID="0x010100468BE630344CFF4DB608D05E1B2111830048EEC5E7BAC02140BEB90219A6C5E8CB00F8F704B5490D29468384511192B45FD8" ma:contentTypeVersion="22" ma:contentTypeDescription="TNS Info Document" ma:contentTypeScope="" ma:versionID="00759d88bdf4469cf220793286a7cf7c">
  <xsd:schema xmlns:xsd="http://www.w3.org/2001/XMLSchema" xmlns:p="http://schemas.microsoft.com/office/2006/metadata/properties" xmlns:ns2="4ea38a08-ba9b-4261-9d90-f81cd529267c" xmlns:ns3="3b047354-3613-465c-95ff-7d3745f704f0" xmlns:ns4="fe7f3668-2938-4e9a-8379-faa620d51a09" targetNamespace="http://schemas.microsoft.com/office/2006/metadata/properties" ma:root="true" ma:fieldsID="33c8517c6d6fcf1354af3a36d1cb89e8" ns2:_="" ns3:_="" ns4:_="">
    <xsd:import namespace="4ea38a08-ba9b-4261-9d90-f81cd529267c"/>
    <xsd:import namespace="3b047354-3613-465c-95ff-7d3745f704f0"/>
    <xsd:import namespace="fe7f3668-2938-4e9a-8379-faa620d51a09"/>
    <xsd:element name="properties">
      <xsd:complexType>
        <xsd:sequence>
          <xsd:element name="documentManagement">
            <xsd:complexType>
              <xsd:all>
                <xsd:element ref="ns2:Document_x0020_Author" minOccurs="0"/>
                <xsd:element ref="ns2:Document_x0020_Created" minOccurs="0"/>
                <xsd:element ref="ns2:Document_x0020_Resource_x0020_Description" minOccurs="0"/>
                <xsd:element ref="ns2:Document_x0020_Activation_x0020_Date" minOccurs="0"/>
                <xsd:element ref="ns2:Document_x0020_Expiration_x0020_Date" minOccurs="0"/>
                <xsd:element ref="ns3:fileName" minOccurs="0"/>
                <xsd:element ref="ns4:_dlc_Exempt" minOccurs="0"/>
                <xsd:element ref="ns4:_dlc_ExpireDateSaved" minOccurs="0"/>
                <xsd:element ref="ns4:_dlc_Expire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ea38a08-ba9b-4261-9d90-f81cd529267c" elementFormDefault="qualified">
    <xsd:import namespace="http://schemas.microsoft.com/office/2006/documentManagement/types"/>
    <xsd:element name="Document_x0020_Author" ma:index="8" nillable="true" ma:displayName="Document Author" ma:list="UserInfo" ma:internalName="Document_x0020_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ument_x0020_Created" ma:index="9" nillable="true" ma:displayName="Document Created" ma:default="[today]" ma:format="DateTime" ma:internalName="Document_x0020_Created">
      <xsd:simpleType>
        <xsd:restriction base="dms:DateTime"/>
      </xsd:simpleType>
    </xsd:element>
    <xsd:element name="Document_x0020_Resource_x0020_Description" ma:index="10" nillable="true" ma:displayName="Document Resource Description" ma:default="" ma:internalName="Document_x0020_Resource_x0020_Description">
      <xsd:simpleType>
        <xsd:restriction base="dms:Note"/>
      </xsd:simpleType>
    </xsd:element>
    <xsd:element name="Document_x0020_Activation_x0020_Date" ma:index="11" nillable="true" ma:displayName="Document Activation Date" ma:default="[today]" ma:format="DateOnly" ma:internalName="Document_x0020_Activation_x0020_Date">
      <xsd:simpleType>
        <xsd:restriction base="dms:DateTime"/>
      </xsd:simpleType>
    </xsd:element>
    <xsd:element name="Document_x0020_Expiration_x0020_Date" ma:index="12" nillable="true" ma:displayName="Document Expiration Date" ma:default="" ma:format="DateOnly" ma:internalName="Document_x0020_Expiration_x0020_Date" ma:readOnly="false">
      <xsd:simpleType>
        <xsd:restriction base="dms:DateTime"/>
      </xsd:simpleType>
    </xsd:element>
  </xsd:schema>
  <xsd:schema xmlns:xsd="http://www.w3.org/2001/XMLSchema" xmlns:dms="http://schemas.microsoft.com/office/2006/documentManagement/types" targetNamespace="3b047354-3613-465c-95ff-7d3745f704f0" elementFormDefault="qualified">
    <xsd:import namespace="http://schemas.microsoft.com/office/2006/documentManagement/types"/>
    <xsd:element name="fileName" ma:index="13" nillable="true" ma:displayName="fileName" ma:hidden="true" ma:internalName="fileName" ma:readOnly="false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fe7f3668-2938-4e9a-8379-faa620d51a09" elementFormDefault="qualified">
    <xsd:import namespace="http://schemas.microsoft.com/office/2006/documentManagement/types"/>
    <xsd:element name="_dlc_Exempt" ma:index="14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5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6" nillable="true" ma:displayName="Expiration Date" ma:description="" ma:hidden="true" ma:internalName="_dlc_ExpireDat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Document_x0020_Resource_x0020_Description xmlns="4ea38a08-ba9b-4261-9d90-f81cd529267c" xsi:nil="true"/>
    <Document_x0020_Author xmlns="4ea38a08-ba9b-4261-9d90-f81cd529267c">
      <UserInfo>
        <DisplayName>rosanna.currenti</DisplayName>
        <AccountId>28</AccountId>
        <AccountType/>
      </UserInfo>
    </Document_x0020_Author>
    <Document_x0020_Created xmlns="4ea38a08-ba9b-4261-9d90-f81cd529267c">2012-10-19T14:15:00+00:00</Document_x0020_Created>
    <Document_x0020_Expiration_x0020_Date xmlns="4ea38a08-ba9b-4261-9d90-f81cd529267c">2500-12-31T00:00:00+00:00</Document_x0020_Expiration_x0020_Date>
    <fileName xmlns="3b047354-3613-465c-95ff-7d3745f704f0" xsi:nil="true"/>
    <Document_x0020_Activation_x0020_Date xmlns="4ea38a08-ba9b-4261-9d90-f81cd529267c">2012-10-18T23:00:00+00:00</Document_x0020_Activation_x0020_Date>
    <_dlc_ExpireDate xmlns="fe7f3668-2938-4e9a-8379-faa620d51a09">2500-12-31T00:00:00+00:00</_dlc_ExpireDate>
    <_dlc_ExpireDateSaved xmlns="fe7f3668-2938-4e9a-8379-faa620d51a09" xsi:nil="true"/>
  </documentManagement>
</p:properties>
</file>

<file path=customXml/itemProps1.xml><?xml version="1.0" encoding="utf-8"?>
<ds:datastoreItem xmlns:ds="http://schemas.openxmlformats.org/officeDocument/2006/customXml" ds:itemID="{AEF27ABB-F77B-4B75-A31B-29B5D35822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EC174F-EA6D-491F-8700-613285E5F30B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7D779D64-6415-4FAE-A579-685287C1168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424B894-2666-4B0C-859A-505FADD1D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a38a08-ba9b-4261-9d90-f81cd529267c"/>
    <ds:schemaRef ds:uri="3b047354-3613-465c-95ff-7d3745f704f0"/>
    <ds:schemaRef ds:uri="fe7f3668-2938-4e9a-8379-faa620d51a09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787DE5C4-362A-40A5-8D34-E25153F6255A}">
  <ds:schemaRefs>
    <ds:schemaRef ds:uri="http://schemas.microsoft.com/office/2006/metadata/properties"/>
    <ds:schemaRef ds:uri="4ea38a08-ba9b-4261-9d90-f81cd529267c"/>
    <ds:schemaRef ds:uri="3b047354-3613-465c-95ff-7d3745f704f0"/>
    <ds:schemaRef ds:uri="fe7f3668-2938-4e9a-8379-faa620d51a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4065</Words>
  <Characters>23171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Hirst</dc:creator>
  <cp:lastModifiedBy>Karen Hirst</cp:lastModifiedBy>
  <cp:revision>2</cp:revision>
  <cp:lastPrinted>2012-10-15T12:55:00Z</cp:lastPrinted>
  <dcterms:created xsi:type="dcterms:W3CDTF">2013-09-19T21:00:00Z</dcterms:created>
  <dcterms:modified xsi:type="dcterms:W3CDTF">2013-09-19T21:00:00Z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0x010100468BE630344CFF4DB608D05E1B2111830048EEC5E7BAC02140BEB90219A6C5E8CB00F8F704B5490D29468384511192B45FD8</vt:lpwstr>
  </property>
</Properties>
</file>