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bookmarkStart w:id="0" w:name="_GoBack"/>
      <w:bookmarkEnd w:id="0"/>
      <w:r>
        <w:rPr>
          <w:b/>
          <w:bCs/>
        </w:rPr>
        <w:t>Cross-European Survey to Measure Users’ Perceptions of the Benefits of Information and Communications Technologies in Public Libraries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Computer </w:t>
      </w:r>
      <w:proofErr w:type="gramStart"/>
      <w:r>
        <w:rPr>
          <w:b/>
          <w:bCs/>
        </w:rPr>
        <w:t>users</w:t>
      </w:r>
      <w:proofErr w:type="gramEnd"/>
      <w:r>
        <w:rPr>
          <w:b/>
          <w:bCs/>
        </w:rPr>
        <w:t xml:space="preserve"> survey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OFFICE USE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</w:t>
      </w:r>
      <w:r>
        <w:tab/>
        <w:t>Your survey number (6 digits)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B</w:t>
      </w:r>
      <w:r>
        <w:tab/>
        <w:t>Our survey number (6 digits)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ab/>
        <w:t>113096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C</w:t>
      </w:r>
      <w:r>
        <w:tab/>
        <w:t>Country code (2 digits)</w:t>
      </w:r>
    </w:p>
    <w:p w:rsidR="00CD624C" w:rsidRPr="00CD624C" w:rsidRDefault="00CD624C" w:rsidP="00CD624C">
      <w:pPr>
        <w:pBdr>
          <w:top w:val="nil"/>
          <w:left w:val="nil"/>
          <w:bottom w:val="nil"/>
          <w:right w:val="nil"/>
          <w:between w:val="nil"/>
          <w:bar w:val="nil"/>
        </w:pBdr>
        <w:ind w:left="720"/>
        <w:rPr>
          <w:sz w:val="18"/>
          <w:szCs w:val="18"/>
        </w:rPr>
      </w:pPr>
      <w:r w:rsidRPr="00CD624C">
        <w:rPr>
          <w:sz w:val="18"/>
          <w:szCs w:val="18"/>
        </w:rPr>
        <w:t>Belgium (01); Bulgaria (02); Czech Republic (03); Denmark (04); Finland (05); France (06); Germany (07); Greece (08); Italy (09); Latvia (10); Lithuania (11); Netherlands (12); Poland (13); Portugal (14); Romania (15); Spain (16); UK (17)</w:t>
      </w:r>
    </w:p>
    <w:p w:rsidR="00CD624C" w:rsidRDefault="00CD624C" w:rsidP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D</w:t>
      </w:r>
      <w:r>
        <w:tab/>
        <w:t>Library (sample point) number (2 digits)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E</w:t>
      </w:r>
      <w:r>
        <w:tab/>
        <w:t>Respondent number (4 digits)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F</w:t>
      </w:r>
      <w:r>
        <w:tab/>
        <w:t>Date of interview (DD/MM/YY) (6 digits)</w:t>
      </w: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D624C" w:rsidRDefault="00CD624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F64A8B" w:rsidRDefault="00F64A8B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</w:t>
      </w:r>
    </w:p>
    <w:p w:rsidR="00F64A8B" w:rsidRDefault="00F64A8B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1         </w:t>
      </w:r>
      <w:r>
        <w:rPr>
          <w:b/>
          <w:bCs/>
          <w:sz w:val="24"/>
          <w:szCs w:val="24"/>
        </w:rPr>
        <w:tab/>
        <w:t>Frequency of use</w:t>
      </w:r>
    </w:p>
    <w:p w:rsidR="008E6921" w:rsidRDefault="00132CBA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proofErr w:type="gramStart"/>
      <w:r>
        <w:rPr>
          <w:b/>
          <w:bCs/>
        </w:rPr>
        <w:t xml:space="preserve">C1 </w:t>
      </w:r>
      <w:r w:rsidR="008E6921">
        <w:rPr>
          <w:b/>
          <w:bCs/>
        </w:rPr>
        <w:t xml:space="preserve"> How</w:t>
      </w:r>
      <w:proofErr w:type="gramEnd"/>
      <w:r w:rsidR="008E6921">
        <w:rPr>
          <w:b/>
          <w:bCs/>
        </w:rPr>
        <w:t xml:space="preserve"> often have you visited a public library in the last 12 months?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Please note that by public library, I mean any library which anyone can go to, this does not include school, college or university libraries.</w:t>
      </w:r>
    </w:p>
    <w:p w:rsidR="00F602C6" w:rsidRP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2C6">
        <w:rPr>
          <w:bCs/>
        </w:rPr>
        <w:t>SINGLE CODE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Every day or most days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least once a week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About 2-3 times a month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month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three months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six months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year or less often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132CBA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proofErr w:type="gramStart"/>
      <w:r>
        <w:rPr>
          <w:b/>
          <w:bCs/>
        </w:rPr>
        <w:lastRenderedPageBreak/>
        <w:t xml:space="preserve">C2  </w:t>
      </w:r>
      <w:r w:rsidR="008E6921">
        <w:rPr>
          <w:b/>
          <w:bCs/>
        </w:rPr>
        <w:t>Which</w:t>
      </w:r>
      <w:proofErr w:type="gramEnd"/>
      <w:r w:rsidR="008E6921">
        <w:rPr>
          <w:b/>
          <w:bCs/>
        </w:rPr>
        <w:t xml:space="preserve"> of the following activities have you done in a public library in the last 12 months?</w:t>
      </w:r>
    </w:p>
    <w:p w:rsidR="008E6921" w:rsidRDefault="00F602C6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8E6921" w:rsidRDefault="000A5813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SELECT</w:t>
      </w:r>
      <w:r w:rsidR="008E6921">
        <w:t xml:space="preserve"> ALL THAT APPLY</w:t>
      </w:r>
    </w:p>
    <w:p w:rsidR="008E6921" w:rsidRDefault="0021314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Browsed/ read books</w:t>
      </w:r>
      <w:r w:rsidR="00DC0190">
        <w:t xml:space="preserve"> or </w:t>
      </w:r>
      <w:r w:rsidR="008E6921">
        <w:t>newspapers</w:t>
      </w:r>
    </w:p>
    <w:p w:rsidR="008E6921" w:rsidRDefault="0021314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Borrowed/ returned/ renewed books</w:t>
      </w:r>
    </w:p>
    <w:p w:rsidR="008E6921" w:rsidRDefault="0021314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Borrowed/ returned/ renewed other material such as DVDs, CDs, Videos, CD-ROMS</w:t>
      </w:r>
    </w:p>
    <w:p w:rsidR="008E6921" w:rsidRDefault="0021314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Searched for books or other materials in the library’s electronic catalogue</w:t>
      </w:r>
    </w:p>
    <w:p w:rsidR="008E6921" w:rsidRDefault="0021314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5.</w:t>
      </w:r>
      <w:r>
        <w:tab/>
      </w:r>
      <w:r w:rsidR="008E6921">
        <w:t xml:space="preserve">Looked for information </w:t>
      </w:r>
      <w:r w:rsidR="00DC0190">
        <w:t>(</w:t>
      </w:r>
      <w:r w:rsidR="008E6921">
        <w:t>using any lib</w:t>
      </w:r>
      <w:r w:rsidR="00DC0190">
        <w:t>rary materials or services such as</w:t>
      </w:r>
      <w:r w:rsidR="008E6921">
        <w:t xml:space="preserve"> books, newspapers, the </w:t>
      </w:r>
      <w:r w:rsidR="00437BE7">
        <w:t>Internet</w:t>
      </w:r>
      <w:r w:rsidR="008E6921">
        <w:t>)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Studied</w:t>
      </w:r>
    </w:p>
    <w:p w:rsidR="008E6921" w:rsidRDefault="003536C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213145">
        <w:t>.</w:t>
      </w:r>
      <w:r w:rsidR="00213145">
        <w:tab/>
      </w:r>
      <w:r w:rsidR="008E6921">
        <w:t>Used photocopier/ fax</w:t>
      </w:r>
    </w:p>
    <w:p w:rsidR="008E6921" w:rsidRDefault="003536C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213145">
        <w:t>.</w:t>
      </w:r>
      <w:r w:rsidR="00213145">
        <w:tab/>
      </w:r>
      <w:proofErr w:type="gramStart"/>
      <w:r w:rsidR="008E6921">
        <w:t>Used</w:t>
      </w:r>
      <w:proofErr w:type="gramEnd"/>
      <w:r w:rsidR="008E6921">
        <w:t xml:space="preserve"> other facilities for example, café, toilet, shop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Used a computer (e.g. to use word processing/ database/ spreadsheet packages etc)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  <w:t>Accessed the Internet</w:t>
      </w:r>
    </w:p>
    <w:p w:rsidR="008E6921" w:rsidRDefault="0021314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F602C6">
        <w:t>1</w:t>
      </w:r>
      <w:r>
        <w:t>.</w:t>
      </w:r>
      <w:r>
        <w:tab/>
      </w:r>
      <w:r w:rsidR="008E6921">
        <w:t xml:space="preserve">Received one-to-one advice on how to find information on the </w:t>
      </w:r>
      <w:r w:rsidR="00437BE7">
        <w:t>Internet</w:t>
      </w:r>
      <w:r w:rsidR="008E6921">
        <w:t xml:space="preserve"> or use a computer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12.</w:t>
      </w:r>
      <w:r>
        <w:tab/>
        <w:t>Participated in a technology or computer/Internet training session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13.</w:t>
      </w:r>
      <w:r>
        <w:tab/>
        <w:t>Attended a course/training on something else (not technology or computer/Internet)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F602C6">
        <w:t>4</w:t>
      </w:r>
      <w:r>
        <w:t>.</w:t>
      </w:r>
      <w:r>
        <w:tab/>
      </w:r>
      <w:proofErr w:type="gramStart"/>
      <w:r w:rsidR="008E6921">
        <w:t>Attended</w:t>
      </w:r>
      <w:proofErr w:type="gramEnd"/>
      <w:r w:rsidR="008E6921">
        <w:t xml:space="preserve"> an event/exhibition/meeting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F602C6">
        <w:t>5</w:t>
      </w:r>
      <w:r>
        <w:t>.</w:t>
      </w:r>
      <w:r>
        <w:tab/>
      </w:r>
      <w:r w:rsidR="003536C4">
        <w:t xml:space="preserve">Done voluntary work at a </w:t>
      </w:r>
      <w:r w:rsidR="008E6921">
        <w:t>library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</w:t>
      </w:r>
      <w:r w:rsidR="003536C4">
        <w:t>6</w:t>
      </w:r>
      <w:r>
        <w:t>.</w:t>
      </w:r>
      <w:r>
        <w:tab/>
      </w:r>
      <w:r w:rsidR="008E6921">
        <w:t>Something else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</w:r>
      <w:r w:rsidR="00F602C6">
        <w:t>Don’t k</w:t>
      </w:r>
      <w:r w:rsidR="008E6921">
        <w:t>now</w:t>
      </w:r>
      <w:r w:rsidR="00A318A0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F64A8B" w:rsidRDefault="00F64A8B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C3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is the activity you have done most in a public library in the last 12 months?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SHOW ACTIVITIES SELECTED AT C2 </w:t>
      </w:r>
    </w:p>
    <w:p w:rsidR="00A318A0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SINGLE CODE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Browsed/ read books or newspapers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Borrowed/ returned/ renewed books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Borrowed/ returned/ renewed other material such as DVDs, CDs, Videos, CD-ROMS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Searched for books or other materials in the library’s electronic catalogue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5.</w:t>
      </w:r>
      <w:r>
        <w:tab/>
        <w:t>Looked for information (using any library materials or services such as books, newspapers, the Internet)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Studied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  <w:t>Used photocopier/ fax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proofErr w:type="gramStart"/>
      <w:r>
        <w:t>Used</w:t>
      </w:r>
      <w:proofErr w:type="gramEnd"/>
      <w:r>
        <w:t xml:space="preserve"> other facilities for example, café, toilet, shop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Used a computer (e.g. to use word processing/ database/ spreadsheet packages etc)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  <w:t>Accessed the Internet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  <w:t>Received one-to-one advice on how to find information on the Internet or use a computer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12.</w:t>
      </w:r>
      <w:r>
        <w:tab/>
        <w:t>Participated in a technology or computer/Internet training session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13.</w:t>
      </w:r>
      <w:r>
        <w:tab/>
        <w:t>Attended a course/training on something else (not technology or computer/Internet)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14.</w:t>
      </w:r>
      <w:r>
        <w:tab/>
      </w:r>
      <w:proofErr w:type="gramStart"/>
      <w:r>
        <w:t>Attended</w:t>
      </w:r>
      <w:proofErr w:type="gramEnd"/>
      <w:r>
        <w:t xml:space="preserve"> an event/exhibition/meeting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15.</w:t>
      </w:r>
      <w:r>
        <w:tab/>
        <w:t>Done voluntary work at a library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16.</w:t>
      </w:r>
      <w:r>
        <w:tab/>
        <w:t>Something else</w:t>
      </w:r>
    </w:p>
    <w:p w:rsidR="00F602C6" w:rsidRDefault="00F602C6" w:rsidP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  <w:t>Don’t know</w:t>
      </w:r>
      <w:r w:rsidR="00A318A0">
        <w:t xml:space="preserve"> (SPONTANEOUS)</w:t>
      </w:r>
    </w:p>
    <w:p w:rsid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2         </w:t>
      </w:r>
      <w:r>
        <w:rPr>
          <w:b/>
          <w:bCs/>
          <w:sz w:val="24"/>
          <w:szCs w:val="24"/>
        </w:rPr>
        <w:tab/>
        <w:t>Use of computers/</w:t>
      </w:r>
      <w:r w:rsidR="00437BE7">
        <w:rPr>
          <w:b/>
          <w:bCs/>
          <w:sz w:val="24"/>
          <w:szCs w:val="24"/>
        </w:rPr>
        <w:t>Internet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C4 Have you used a public access computer in a public library to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the last 12 months?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Please do not include using your personal computer or smart phone in the library.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 xml:space="preserve">Yes – COMPUTER USER, </w:t>
      </w:r>
      <w:r w:rsidR="00540B5B">
        <w:t xml:space="preserve">CONTINUE WITH THIS QUESTIONNAIRE, </w:t>
      </w:r>
      <w:r w:rsidR="000A5813">
        <w:t>GO TO</w:t>
      </w:r>
      <w:r w:rsidR="008E6921">
        <w:t xml:space="preserve"> C5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 xml:space="preserve">No – LIBRARY USER, </w:t>
      </w:r>
      <w:r w:rsidR="008C2B3E">
        <w:t>COMPLETE</w:t>
      </w:r>
      <w:r w:rsidR="008E6921">
        <w:t xml:space="preserve"> </w:t>
      </w:r>
      <w:r w:rsidR="008C2B3E">
        <w:t>LIBRARY USER QUESTIONNAIRE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COMPUTER USER</w:t>
      </w:r>
      <w:r w:rsidR="00BF5A59">
        <w:t xml:space="preserve"> </w:t>
      </w:r>
      <w:r w:rsidR="008C2B3E">
        <w:t>(IF ‘Yes’ AT C4</w:t>
      </w:r>
      <w:r w:rsidR="00F602C6">
        <w:t xml:space="preserve">) </w:t>
      </w:r>
      <w:r w:rsidR="00BF5A59">
        <w:t>(</w:t>
      </w:r>
      <w:r w:rsidR="008C2B3E">
        <w:t>OTHERS COMPLETE LIBRARY USER QUESTIONNAIRE</w:t>
      </w:r>
      <w:r w:rsidR="00BF5A59">
        <w:t>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C5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often have you used a computer in a public library to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the last 12 months?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Please do not include using your personal computer or smart phone in the library.</w:t>
      </w:r>
    </w:p>
    <w:p w:rsidR="00F602C6" w:rsidRP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SINGLE CODE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Every day or most days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least once a week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About 2-3 times a month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month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three months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proofErr w:type="gramStart"/>
      <w:r w:rsidR="008E6921">
        <w:t>About</w:t>
      </w:r>
      <w:proofErr w:type="gramEnd"/>
      <w:r w:rsidR="008E6921">
        <w:t xml:space="preserve"> once every six months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proofErr w:type="gramStart"/>
      <w:r w:rsidR="008E6921">
        <w:t>About</w:t>
      </w:r>
      <w:proofErr w:type="gramEnd"/>
      <w:r w:rsidR="008E6921">
        <w:t xml:space="preserve"> once a year or less often</w:t>
      </w:r>
    </w:p>
    <w:p w:rsidR="008E6921" w:rsidRDefault="000C5CF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C5a Have you had to make any payment to use a computer in a public library to access the Internet in the last 12 months? </w:t>
      </w:r>
    </w:p>
    <w:p w:rsidR="00F602C6" w:rsidRPr="00F602C6" w:rsidRDefault="00F602C6" w:rsidP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2C6">
        <w:rPr>
          <w:bCs/>
        </w:rPr>
        <w:t>SINGLE CODE</w:t>
      </w:r>
    </w:p>
    <w:p w:rsidR="00437BE7" w:rsidRDefault="000C5CFA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437BE7">
        <w:t>Yes</w:t>
      </w:r>
    </w:p>
    <w:p w:rsidR="00437BE7" w:rsidRDefault="000C5CFA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437BE7">
        <w:t>No</w:t>
      </w:r>
    </w:p>
    <w:p w:rsidR="00437BE7" w:rsidRDefault="000C5CFA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437BE7">
        <w:t>Don’t know</w:t>
      </w: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‘Yes’ AT C5a</w:t>
      </w: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rPr>
          <w:b/>
          <w:bCs/>
        </w:rPr>
        <w:t xml:space="preserve">C5b Roughly how much </w:t>
      </w:r>
      <w:proofErr w:type="gramStart"/>
      <w:r>
        <w:rPr>
          <w:b/>
          <w:bCs/>
        </w:rPr>
        <w:t>have</w:t>
      </w:r>
      <w:proofErr w:type="gramEnd"/>
      <w:r>
        <w:rPr>
          <w:b/>
          <w:bCs/>
        </w:rPr>
        <w:t xml:space="preserve"> you paid in the last 12 months IN TOTAL to use a computer in a public library to access the Internet?</w:t>
      </w: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OPEN</w:t>
      </w: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ANSWER TO BE PROVIDED IN LOCAL CURRENCY</w:t>
      </w: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37BE7" w:rsidRDefault="00437BE7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Don’t know</w:t>
      </w:r>
    </w:p>
    <w:p w:rsidR="000A5813" w:rsidRDefault="000A5813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715865" w:rsidRDefault="00715865" w:rsidP="00437BE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37BE7" w:rsidRDefault="00437BE7" w:rsidP="00F602C6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ASK ALL </w:t>
      </w:r>
      <w:r w:rsidR="008C2B3E">
        <w:t>COMPUTER USERS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C6 In the last 12 months, have you connected to the </w:t>
      </w:r>
      <w:r w:rsidR="00437BE7">
        <w:rPr>
          <w:b/>
          <w:bCs/>
        </w:rPr>
        <w:t>Internet</w:t>
      </w:r>
      <w:r w:rsidR="00A318A0">
        <w:rPr>
          <w:b/>
          <w:bCs/>
        </w:rPr>
        <w:t xml:space="preserve"> through a public library Wi-Fi</w:t>
      </w:r>
      <w:r>
        <w:rPr>
          <w:b/>
          <w:bCs/>
        </w:rPr>
        <w:t xml:space="preserve"> network using your own computer (including laptops or tablets), mobile device or smart phone?</w:t>
      </w:r>
    </w:p>
    <w:p w:rsidR="00F602C6" w:rsidRPr="00F602C6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2C6">
        <w:rPr>
          <w:bCs/>
        </w:rPr>
        <w:t>SELECT ALL THAT APPLY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 – computer / laptop / tablet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Yes – mobile device / smart phone</w:t>
      </w:r>
    </w:p>
    <w:p w:rsidR="008E6921" w:rsidRDefault="00F602C6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</w:t>
      </w:r>
      <w:r w:rsidR="00DC55E8">
        <w:t>.</w:t>
      </w:r>
      <w:r w:rsidR="00DC55E8">
        <w:tab/>
      </w:r>
      <w:r w:rsidR="008E6921">
        <w:t>No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BD0EC9">
        <w:t>Don’t know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C7</w:t>
      </w:r>
      <w:r w:rsidR="00BD0EC9">
        <w:rPr>
          <w:b/>
          <w:bCs/>
        </w:rPr>
        <w:t>a</w:t>
      </w:r>
      <w:r>
        <w:rPr>
          <w:b/>
          <w:bCs/>
        </w:rPr>
        <w:t xml:space="preserve"> In which of these </w:t>
      </w:r>
      <w:r w:rsidR="00BD0EC9">
        <w:rPr>
          <w:b/>
          <w:bCs/>
        </w:rPr>
        <w:t xml:space="preserve">other </w:t>
      </w:r>
      <w:r>
        <w:rPr>
          <w:b/>
          <w:bCs/>
        </w:rPr>
        <w:t xml:space="preserve">places </w:t>
      </w:r>
      <w:proofErr w:type="gramStart"/>
      <w:r>
        <w:rPr>
          <w:b/>
          <w:bCs/>
        </w:rPr>
        <w:t>have</w:t>
      </w:r>
      <w:proofErr w:type="gramEnd"/>
      <w:r>
        <w:rPr>
          <w:b/>
          <w:bCs/>
        </w:rPr>
        <w:t xml:space="preserve"> you used a computer connected to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the last 12 months... READ </w:t>
      </w:r>
      <w:proofErr w:type="gramStart"/>
      <w:r>
        <w:rPr>
          <w:b/>
          <w:bCs/>
        </w:rPr>
        <w:t>OUT ...</w:t>
      </w:r>
      <w:proofErr w:type="gramEnd"/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 w:rsidR="008E6921">
        <w:t>At</w:t>
      </w:r>
      <w:proofErr w:type="gramEnd"/>
      <w:r w:rsidR="008E6921">
        <w:t xml:space="preserve"> work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home</w:t>
      </w:r>
    </w:p>
    <w:p w:rsidR="008E6921" w:rsidRDefault="00BD0EC9" w:rsidP="00EB125E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</w:t>
      </w:r>
      <w:r w:rsidR="00DC55E8">
        <w:t>.</w:t>
      </w:r>
      <w:r w:rsidR="00DC55E8">
        <w:tab/>
      </w:r>
      <w:r w:rsidR="008E6921">
        <w:t xml:space="preserve">In a public </w:t>
      </w:r>
      <w:r>
        <w:t>building (other than a library)</w:t>
      </w:r>
      <w:r w:rsidR="008E6921">
        <w:t xml:space="preserve"> where people can access computers, the </w:t>
      </w:r>
      <w:r w:rsidR="00437BE7">
        <w:t>Internet</w:t>
      </w:r>
      <w:r w:rsidR="008E6921">
        <w:t>,</w:t>
      </w:r>
      <w:r>
        <w:t xml:space="preserve"> and other digital technologies (a </w:t>
      </w:r>
      <w:proofErr w:type="spellStart"/>
      <w:r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>
        <w:t>)</w:t>
      </w:r>
    </w:p>
    <w:p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</w:t>
      </w:r>
      <w:r w:rsidR="00DC55E8">
        <w:t>.</w:t>
      </w:r>
      <w:r w:rsidR="00DC55E8">
        <w:tab/>
      </w:r>
      <w:r w:rsidR="008E6921">
        <w:t xml:space="preserve">In an </w:t>
      </w:r>
      <w:r w:rsidR="00437BE7">
        <w:t>Internet</w:t>
      </w:r>
      <w:r w:rsidR="008E6921">
        <w:t xml:space="preserve"> cafe</w:t>
      </w:r>
    </w:p>
    <w:p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DC55E8">
        <w:t>.</w:t>
      </w:r>
      <w:r w:rsidR="00DC55E8">
        <w:tab/>
      </w:r>
      <w:proofErr w:type="gramStart"/>
      <w:r w:rsidR="008E6921">
        <w:t>In</w:t>
      </w:r>
      <w:proofErr w:type="gramEnd"/>
      <w:r w:rsidR="008E6921">
        <w:t xml:space="preserve"> a public </w:t>
      </w:r>
      <w:r w:rsidR="00E72998">
        <w:t>Wi-Fi</w:t>
      </w:r>
      <w:r w:rsidR="008E6921">
        <w:t xml:space="preserve"> (wireless </w:t>
      </w:r>
      <w:r w:rsidR="00437BE7">
        <w:t>Internet</w:t>
      </w:r>
      <w:r w:rsidR="008E6921">
        <w:t>) access place</w:t>
      </w:r>
    </w:p>
    <w:p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DC55E8">
        <w:t>.</w:t>
      </w:r>
      <w:r w:rsidR="00DC55E8">
        <w:tab/>
      </w:r>
      <w:proofErr w:type="gramStart"/>
      <w:r>
        <w:t>In</w:t>
      </w:r>
      <w:proofErr w:type="gramEnd"/>
      <w:r>
        <w:t xml:space="preserve"> </w:t>
      </w:r>
      <w:r w:rsidR="006C4DF2">
        <w:t xml:space="preserve">a </w:t>
      </w:r>
      <w:r>
        <w:t>school, university or college</w:t>
      </w:r>
    </w:p>
    <w:p w:rsidR="008E6921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DC55E8">
        <w:t>.</w:t>
      </w:r>
      <w:r w:rsidR="00DC55E8">
        <w:tab/>
      </w:r>
      <w:r w:rsidR="008E6921">
        <w:t>Somewhere else</w:t>
      </w:r>
    </w:p>
    <w:p w:rsidR="00BD0EC9" w:rsidRDefault="00BD0EC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  <w:t>Nowhere else</w:t>
      </w:r>
    </w:p>
    <w:p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DC55E8">
        <w:t>.</w:t>
      </w:r>
      <w:r w:rsidR="00DC55E8"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C8 What are the main reasons you have chosen to use computers, </w:t>
      </w:r>
      <w:r w:rsidR="00437BE7">
        <w:rPr>
          <w:b/>
          <w:bCs/>
        </w:rPr>
        <w:t>Internet</w:t>
      </w:r>
      <w:r>
        <w:rPr>
          <w:b/>
          <w:bCs/>
        </w:rPr>
        <w:t xml:space="preserve"> and software at public libraries in the last 12 months? READ OUT</w:t>
      </w:r>
      <w:r w:rsidR="008834F5">
        <w:rPr>
          <w:b/>
          <w:bCs/>
        </w:rPr>
        <w:t>...</w:t>
      </w:r>
    </w:p>
    <w:p w:rsidR="008E6921" w:rsidRDefault="008834F5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SELECT</w:t>
      </w:r>
      <w:r w:rsidR="008E6921">
        <w:t xml:space="preserve"> ALL THAT APPLY</w:t>
      </w:r>
    </w:p>
    <w:p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No other option for computer access</w:t>
      </w:r>
    </w:p>
    <w:p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No other option for Internet access</w:t>
      </w:r>
    </w:p>
    <w:p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To work or be with friends or other people</w:t>
      </w:r>
    </w:p>
    <w:p w:rsidR="008E6921" w:rsidRDefault="00DC55E8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To get help from other users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To get help from library staff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Better computer hardware/software than at home or work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8E6921">
        <w:t xml:space="preserve">Faster </w:t>
      </w:r>
      <w:r w:rsidR="00437BE7">
        <w:t>Internet</w:t>
      </w:r>
      <w:r w:rsidR="008E6921">
        <w:t xml:space="preserve"> than at home or work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 xml:space="preserve">Free </w:t>
      </w:r>
      <w:r w:rsidR="00437BE7">
        <w:t>Internet</w:t>
      </w:r>
      <w:r w:rsidR="008E6921">
        <w:t xml:space="preserve"> access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Another reason</w:t>
      </w:r>
    </w:p>
    <w:p w:rsidR="008E6921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C9 </w:t>
      </w:r>
      <w:proofErr w:type="gramStart"/>
      <w:r>
        <w:rPr>
          <w:b/>
          <w:bCs/>
        </w:rPr>
        <w:t>Which</w:t>
      </w:r>
      <w:proofErr w:type="gramEnd"/>
      <w:r>
        <w:rPr>
          <w:b/>
          <w:bCs/>
        </w:rPr>
        <w:t xml:space="preserve"> of these specific activities have you done using computers in the library in the last 12 months?</w:t>
      </w:r>
    </w:p>
    <w:p w:rsidR="008E6921" w:rsidRDefault="006C4DF2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SHOW CARD</w:t>
      </w:r>
      <w:r w:rsidR="00CD58A4">
        <w:t xml:space="preserve"> A</w:t>
      </w:r>
    </w:p>
    <w:p w:rsidR="008E6921" w:rsidRDefault="008E6921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192C1E" w:rsidRDefault="00192C1E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834F5" w:rsidRDefault="008834F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Create or edit documents or spreadsheets</w:t>
      </w:r>
    </w:p>
    <w:p w:rsidR="008834F5" w:rsidRDefault="008834F5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Print or scan something</w:t>
      </w:r>
    </w:p>
    <w:p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Use a browser or search engine (e.g. Google) to find information online</w:t>
      </w:r>
    </w:p>
    <w:p w:rsidR="008834F5" w:rsidRDefault="008834F5" w:rsidP="00192C1E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4.</w:t>
      </w:r>
      <w:r>
        <w:tab/>
        <w:t>Communicate with others</w:t>
      </w:r>
      <w:r w:rsidR="00192C1E">
        <w:t>,</w:t>
      </w:r>
      <w:r>
        <w:t xml:space="preserve"> </w:t>
      </w:r>
      <w:r w:rsidR="00192C1E">
        <w:t xml:space="preserve">for example </w:t>
      </w:r>
      <w:r>
        <w:t>using email, Skype, social media or social networking</w:t>
      </w:r>
    </w:p>
    <w:p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Watch DVDs or watch or listen to online video or audio content</w:t>
      </w:r>
    </w:p>
    <w:p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Play games (on-line/off-line)</w:t>
      </w:r>
    </w:p>
    <w:p w:rsidR="008834F5" w:rsidRDefault="008834F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None of these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 w:rsidP="00192C1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C10 </w:t>
      </w:r>
      <w:r w:rsidR="00192C1E">
        <w:rPr>
          <w:b/>
          <w:bCs/>
        </w:rPr>
        <w:t xml:space="preserve">For this question please think about what you have done in the last 3 months only. </w:t>
      </w:r>
      <w:r>
        <w:rPr>
          <w:b/>
          <w:bCs/>
        </w:rPr>
        <w:t xml:space="preserve">For which of the following activities have you used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on computers in public libraries in the last 3 months…</w:t>
      </w:r>
    </w:p>
    <w:p w:rsidR="00437BE7" w:rsidRPr="00437BE7" w:rsidRDefault="00437BE7" w:rsidP="00192C1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READ OUT</w:t>
      </w:r>
    </w:p>
    <w:p w:rsidR="00DC55E8" w:rsidRDefault="00DC55E8" w:rsidP="00192C1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1077"/>
        <w:gridCol w:w="1077"/>
        <w:gridCol w:w="1077"/>
      </w:tblGrid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</w:pPr>
          </w:p>
        </w:tc>
        <w:tc>
          <w:tcPr>
            <w:tcW w:w="1077" w:type="dxa"/>
          </w:tcPr>
          <w:p w:rsidR="00DC55E8" w:rsidRPr="00DC55E8" w:rsidRDefault="00DC55E8" w:rsidP="00192C1E">
            <w:pPr>
              <w:keepNext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77" w:type="dxa"/>
          </w:tcPr>
          <w:p w:rsidR="00DC55E8" w:rsidRPr="00DC55E8" w:rsidRDefault="00DC55E8" w:rsidP="00192C1E">
            <w:pPr>
              <w:keepNext/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  <w:tc>
          <w:tcPr>
            <w:tcW w:w="1077" w:type="dxa"/>
          </w:tcPr>
          <w:p w:rsidR="00DC55E8" w:rsidRPr="00DC55E8" w:rsidRDefault="00DC55E8" w:rsidP="00192C1E">
            <w:pPr>
              <w:keepNext/>
              <w:rPr>
                <w:b/>
              </w:rPr>
            </w:pPr>
            <w:r w:rsidRPr="00DC55E8">
              <w:rPr>
                <w:b/>
              </w:rPr>
              <w:t>Don’t know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a)</w:t>
            </w:r>
            <w:r w:rsidRPr="0091614D">
              <w:rPr>
                <w:sz w:val="14"/>
                <w:szCs w:val="14"/>
              </w:rPr>
              <w:tab/>
            </w:r>
            <w:r w:rsidRPr="0091614D">
              <w:t>Participating in social networks (creating user profile, posting messages or other contributions to Facebook, Twitter, etc.)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b)</w:t>
            </w:r>
            <w:r w:rsidRPr="0091614D">
              <w:tab/>
              <w:t>Communicating with friends or family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d)</w:t>
            </w:r>
            <w:r w:rsidRPr="0091614D">
              <w:tab/>
              <w:t>Reading or downloading online news / newspapers / news magazines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e)</w:t>
            </w:r>
            <w:r w:rsidRPr="0091614D">
              <w:tab/>
              <w:t>Seeking health-related information (e.g. injury, disease, nutrition, improving health, etc)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f) </w:t>
            </w:r>
            <w:r w:rsidRPr="0091614D">
              <w:tab/>
              <w:t>Looking for information about education, training or course offers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g)</w:t>
            </w:r>
            <w:r w:rsidRPr="0091614D">
              <w:tab/>
              <w:t>Reading and posting opinions on civic or political issues via websites (e.g. blogs, social networks, etc.)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h)</w:t>
            </w:r>
            <w:r w:rsidRPr="0091614D">
              <w:tab/>
              <w:t>Taking part in on-line consultations or voting to define civic or political issues (e.g. urban planning, signing a petition)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i)  </w:t>
            </w:r>
            <w:r w:rsidRPr="0091614D">
              <w:tab/>
              <w:t>Doing an online course (in any subject)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j)  </w:t>
            </w:r>
            <w:r w:rsidRPr="0091614D">
              <w:tab/>
              <w:t>Consulting wikis (to obtain knowledge on any subject (e.g. Wikipedia, an online encyclopaedia)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k)</w:t>
            </w:r>
            <w:r w:rsidRPr="0091614D">
              <w:tab/>
              <w:t>Participating in professional networks (</w:t>
            </w:r>
            <w:r w:rsidR="00192C1E" w:rsidRPr="0091614D">
              <w:t>for example</w:t>
            </w:r>
            <w:r w:rsidRPr="0091614D">
              <w:t xml:space="preserve"> LinkedIn, etc.)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l)  </w:t>
            </w:r>
            <w:r w:rsidRPr="0091614D">
              <w:tab/>
              <w:t>Buying goods or services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 xml:space="preserve">m)  </w:t>
            </w:r>
            <w:r w:rsidR="00F73DE1" w:rsidRPr="0091614D">
              <w:tab/>
            </w:r>
            <w:r w:rsidRPr="0091614D">
              <w:t>Selling goods or services, e.g. via auctions (e.g. eBay)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n)</w:t>
            </w:r>
            <w:r w:rsidRPr="0091614D">
              <w:tab/>
              <w:t xml:space="preserve">Finding </w:t>
            </w:r>
            <w:r w:rsidR="00192C1E" w:rsidRPr="0091614D">
              <w:t>ways or places to sell your own products or goods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o)</w:t>
            </w:r>
            <w:r w:rsidRPr="0091614D">
              <w:tab/>
              <w:t>Finding information</w:t>
            </w:r>
            <w:r w:rsidR="00192C1E" w:rsidRPr="0091614D">
              <w:t xml:space="preserve"> related to a business you work in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91614D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91614D">
              <w:t>p)</w:t>
            </w:r>
            <w:r w:rsidRPr="0091614D">
              <w:tab/>
              <w:t>Internet Banking</w:t>
            </w:r>
            <w:r w:rsidR="00192C1E" w:rsidRPr="0091614D">
              <w:t xml:space="preserve">  (including paying a bill)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r)</w:t>
            </w:r>
            <w:r w:rsidRPr="00F73DE1">
              <w:t xml:space="preserve"> </w:t>
            </w:r>
            <w:r w:rsidRPr="00F73DE1">
              <w:tab/>
            </w:r>
            <w:r w:rsidRPr="00DC55E8">
              <w:t>Applying for an education or training course (at the end of which you get a qualification)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s)</w:t>
            </w:r>
            <w:r w:rsidRPr="00F73DE1">
              <w:tab/>
            </w:r>
            <w:r w:rsidRPr="00DC55E8">
              <w:t>Seeking information on consumer/legal rights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t)</w:t>
            </w:r>
            <w:r w:rsidRPr="00F73DE1">
              <w:t xml:space="preserve"> </w:t>
            </w:r>
            <w:r w:rsidRPr="00F73DE1">
              <w:tab/>
            </w:r>
            <w:r w:rsidRPr="00DC55E8">
              <w:t xml:space="preserve">Seeking information on local / national </w:t>
            </w:r>
            <w:r w:rsidR="006B470C">
              <w:t xml:space="preserve">/ </w:t>
            </w:r>
            <w:r w:rsidRPr="00DC55E8">
              <w:t>EU government activity or politics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1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2</w:t>
            </w:r>
          </w:p>
        </w:tc>
        <w:tc>
          <w:tcPr>
            <w:tcW w:w="1077" w:type="dxa"/>
          </w:tcPr>
          <w:p w:rsidR="00DC55E8" w:rsidRDefault="00DC55E8" w:rsidP="00192C1E">
            <w:pPr>
              <w:keepNext/>
            </w:pPr>
            <w:r>
              <w:t>8</w:t>
            </w:r>
          </w:p>
        </w:tc>
      </w:tr>
      <w:tr w:rsidR="00DC55E8" w:rsidTr="00DC55E8">
        <w:tc>
          <w:tcPr>
            <w:tcW w:w="6345" w:type="dxa"/>
          </w:tcPr>
          <w:p w:rsidR="00DC55E8" w:rsidRPr="00DC55E8" w:rsidRDefault="00DC55E8" w:rsidP="00192C1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DC55E8">
              <w:t>u)</w:t>
            </w:r>
            <w:r w:rsidRPr="00F73DE1">
              <w:tab/>
            </w:r>
            <w:r w:rsidRPr="00DC55E8">
              <w:t xml:space="preserve">Seeking information on local / national </w:t>
            </w:r>
            <w:r w:rsidR="006B470C">
              <w:t xml:space="preserve">/ </w:t>
            </w:r>
            <w:r w:rsidRPr="00DC55E8">
              <w:t xml:space="preserve">EU grants or benefit schemes </w:t>
            </w:r>
          </w:p>
        </w:tc>
        <w:tc>
          <w:tcPr>
            <w:tcW w:w="1077" w:type="dxa"/>
          </w:tcPr>
          <w:p w:rsidR="00DC55E8" w:rsidRDefault="00DC55E8" w:rsidP="00DC55E8">
            <w:r>
              <w:t>1</w:t>
            </w:r>
          </w:p>
        </w:tc>
        <w:tc>
          <w:tcPr>
            <w:tcW w:w="1077" w:type="dxa"/>
          </w:tcPr>
          <w:p w:rsidR="00DC55E8" w:rsidRDefault="00DC55E8" w:rsidP="00DC55E8">
            <w:r>
              <w:t>2</w:t>
            </w:r>
          </w:p>
        </w:tc>
        <w:tc>
          <w:tcPr>
            <w:tcW w:w="1077" w:type="dxa"/>
          </w:tcPr>
          <w:p w:rsidR="00DC55E8" w:rsidRDefault="00DC55E8" w:rsidP="00DC55E8">
            <w:r>
              <w:t>8</w:t>
            </w:r>
          </w:p>
        </w:tc>
      </w:tr>
    </w:tbl>
    <w:p w:rsidR="00DC55E8" w:rsidRDefault="00DC55E8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>C11 When you go to a library to use a computer, which of the following statements best describes your experience in gaining access to a computer?</w:t>
      </w:r>
    </w:p>
    <w:p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91614D" w:rsidRDefault="0091614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SINGLE CODE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I find a free computer straight away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 xml:space="preserve">I have to wait no more than 10 minutes 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 xml:space="preserve">I have to wait between 10 and 30 minutes 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 xml:space="preserve">I have to wait longer than 30 minutes 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I have to book a computer ahead of time otherwise there are no free computers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t xml:space="preserve"> </w:t>
      </w:r>
      <w:r>
        <w:rPr>
          <w:b/>
          <w:bCs/>
          <w:sz w:val="24"/>
          <w:szCs w:val="24"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3         </w:t>
      </w:r>
      <w:r>
        <w:rPr>
          <w:b/>
          <w:bCs/>
          <w:sz w:val="24"/>
          <w:szCs w:val="24"/>
        </w:rPr>
        <w:tab/>
        <w:t xml:space="preserve">Access to </w:t>
      </w:r>
      <w:r w:rsidR="00437BE7">
        <w:rPr>
          <w:b/>
          <w:bCs/>
          <w:sz w:val="24"/>
          <w:szCs w:val="24"/>
        </w:rPr>
        <w:t>Internet</w:t>
      </w:r>
      <w:r>
        <w:rPr>
          <w:b/>
          <w:bCs/>
          <w:sz w:val="24"/>
          <w:szCs w:val="24"/>
        </w:rPr>
        <w:t xml:space="preserve"> elsewhere and first place used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C12 </w:t>
      </w:r>
      <w:proofErr w:type="gramStart"/>
      <w:r>
        <w:rPr>
          <w:b/>
          <w:bCs/>
        </w:rPr>
        <w:t>Where</w:t>
      </w:r>
      <w:proofErr w:type="gramEnd"/>
      <w:r>
        <w:rPr>
          <w:b/>
          <w:bCs/>
        </w:rPr>
        <w:t xml:space="preserve"> did you first use a computer to access the Internet?</w:t>
      </w:r>
    </w:p>
    <w:p w:rsidR="006C4DF2" w:rsidRDefault="006C4DF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READ OUT</w:t>
      </w:r>
    </w:p>
    <w:p w:rsidR="009A3934" w:rsidRPr="009A3934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9A3934">
        <w:rPr>
          <w:bCs/>
        </w:rPr>
        <w:t>SINGLE CODE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Home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Friend/family’s house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Public library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Internet cafe</w:t>
      </w:r>
    </w:p>
    <w:p w:rsidR="008E6921" w:rsidRDefault="00F73DE1" w:rsidP="00F73DE1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5.</w:t>
      </w:r>
      <w:r>
        <w:tab/>
      </w:r>
      <w:r w:rsidR="0091614D">
        <w:t>In a public building (other than a library) where people can access computers, the Internet, and other digital technologies (</w:t>
      </w:r>
      <w:r w:rsidR="006C4DF2">
        <w:t xml:space="preserve">a </w:t>
      </w:r>
      <w:proofErr w:type="spellStart"/>
      <w:r w:rsidR="006C4DF2"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 w:rsidR="0091614D">
        <w:t>)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Work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proofErr w:type="gramStart"/>
      <w:r w:rsidR="0091614D">
        <w:t>In</w:t>
      </w:r>
      <w:proofErr w:type="gramEnd"/>
      <w:r w:rsidR="0091614D">
        <w:t xml:space="preserve"> a school, university or college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Somewhere else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Don’t know/can’t remember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C13 Other than at public libraries, where else can you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from?</w:t>
      </w:r>
    </w:p>
    <w:p w:rsidR="006C4DF2" w:rsidRDefault="006C4DF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 w:rsidR="008E6921">
        <w:t>At</w:t>
      </w:r>
      <w:proofErr w:type="gramEnd"/>
      <w:r w:rsidR="008E6921">
        <w:t xml:space="preserve"> work</w:t>
      </w:r>
    </w:p>
    <w:p w:rsidR="008E6921" w:rsidRDefault="00F73DE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At home</w:t>
      </w:r>
    </w:p>
    <w:p w:rsidR="0091614D" w:rsidRDefault="00F73DE1" w:rsidP="0091614D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r w:rsidR="0091614D">
        <w:t>In a public building (other than a library) where people can access computers, the Internet, and other digital technologies (</w:t>
      </w:r>
      <w:r w:rsidR="006C4DF2">
        <w:t xml:space="preserve">a </w:t>
      </w:r>
      <w:proofErr w:type="spellStart"/>
      <w:r w:rsidR="006C4DF2">
        <w:t>telecentre</w:t>
      </w:r>
      <w:proofErr w:type="spellEnd"/>
      <w:r w:rsidR="006C4DF2">
        <w:t xml:space="preserve"> or</w:t>
      </w:r>
      <w:r w:rsidR="006C4DF2" w:rsidRPr="006C4DF2">
        <w:t xml:space="preserve"> </w:t>
      </w:r>
      <w:r w:rsidR="006C4DF2">
        <w:t>community centre</w:t>
      </w:r>
      <w:r w:rsidR="0091614D">
        <w:t>)</w:t>
      </w:r>
    </w:p>
    <w:p w:rsidR="008E6921" w:rsidRDefault="009A3934" w:rsidP="0091614D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</w:t>
      </w:r>
      <w:r w:rsidR="00F73DE1">
        <w:t>.</w:t>
      </w:r>
      <w:r w:rsidR="00F73DE1">
        <w:tab/>
      </w:r>
      <w:r w:rsidR="008E6921">
        <w:t>In an Internet cafe</w:t>
      </w:r>
    </w:p>
    <w:p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F73DE1">
        <w:t>.</w:t>
      </w:r>
      <w:r w:rsidR="00F73DE1">
        <w:tab/>
      </w:r>
      <w:proofErr w:type="gramStart"/>
      <w:r w:rsidR="008E6921">
        <w:t>In</w:t>
      </w:r>
      <w:proofErr w:type="gramEnd"/>
      <w:r w:rsidR="008E6921">
        <w:t xml:space="preserve"> a public </w:t>
      </w:r>
      <w:r w:rsidR="00E72998">
        <w:t>Wi-Fi</w:t>
      </w:r>
      <w:r w:rsidR="008E6921">
        <w:t xml:space="preserve"> (wireless Internet) access place</w:t>
      </w:r>
    </w:p>
    <w:p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F73DE1">
        <w:t>.</w:t>
      </w:r>
      <w:r w:rsidR="00F73DE1">
        <w:tab/>
      </w:r>
      <w:proofErr w:type="gramStart"/>
      <w:r w:rsidR="0091614D">
        <w:t>In</w:t>
      </w:r>
      <w:proofErr w:type="gramEnd"/>
      <w:r w:rsidR="0091614D">
        <w:t xml:space="preserve"> a school, university or college</w:t>
      </w:r>
    </w:p>
    <w:p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F73DE1">
        <w:t>.</w:t>
      </w:r>
      <w:r w:rsidR="00F73DE1">
        <w:tab/>
      </w:r>
      <w:r w:rsidR="008E6921">
        <w:t>Somewhere else</w:t>
      </w:r>
    </w:p>
    <w:p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F73DE1">
        <w:t>.</w:t>
      </w:r>
      <w:r w:rsidR="00F73DE1">
        <w:tab/>
      </w:r>
      <w:r w:rsidR="00437BE7">
        <w:t>Nowhere else (</w:t>
      </w:r>
      <w:r w:rsidR="008E6921">
        <w:t xml:space="preserve">Public library is the only place I can access the </w:t>
      </w:r>
      <w:r w:rsidR="00437BE7">
        <w:t>Internet</w:t>
      </w:r>
      <w:r w:rsidR="008E6921">
        <w:t xml:space="preserve"> from</w:t>
      </w:r>
      <w:r w:rsidR="00437BE7">
        <w:t>)</w:t>
      </w:r>
    </w:p>
    <w:p w:rsidR="008E6921" w:rsidRDefault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F73DE1">
        <w:t>.</w:t>
      </w:r>
      <w:r w:rsidR="00F73DE1"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9A3934" w:rsidRPr="009A3934" w:rsidRDefault="009A3934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9A3934">
        <w:rPr>
          <w:bCs/>
        </w:rPr>
        <w:lastRenderedPageBreak/>
        <w:t>SKIP C14 IF CODE 8 OR CODE 9 AT C13</w:t>
      </w:r>
    </w:p>
    <w:p w:rsidR="009A3934" w:rsidRDefault="009A3934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:rsidR="008E6921" w:rsidRDefault="008E6921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C14 Other than at public libraries, where else can you access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for free?</w:t>
      </w:r>
    </w:p>
    <w:p w:rsidR="006C4DF2" w:rsidRDefault="006C4DF2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8E6921" w:rsidRDefault="008E6921" w:rsidP="009A3934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9A3934" w:rsidRDefault="009A3934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proofErr w:type="gramStart"/>
      <w:r>
        <w:t>At</w:t>
      </w:r>
      <w:proofErr w:type="gramEnd"/>
      <w:r>
        <w:t xml:space="preserve"> work</w:t>
      </w:r>
    </w:p>
    <w:p w:rsidR="009A3934" w:rsidRDefault="009A3934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At home</w:t>
      </w:r>
    </w:p>
    <w:p w:rsidR="009A3934" w:rsidRDefault="009A3934" w:rsidP="009A3934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proofErr w:type="gramStart"/>
      <w:r>
        <w:t>In</w:t>
      </w:r>
      <w:proofErr w:type="gramEnd"/>
      <w:r>
        <w:t xml:space="preserve"> a public building (other than a library) where people can access computers, the Internet, and other digital technologies (a community centre or </w:t>
      </w:r>
      <w:proofErr w:type="spellStart"/>
      <w:r>
        <w:t>telecentre</w:t>
      </w:r>
      <w:proofErr w:type="spellEnd"/>
      <w:r>
        <w:t>)</w:t>
      </w:r>
    </w:p>
    <w:p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</w:t>
      </w:r>
      <w:r w:rsidR="009A3934">
        <w:t>.</w:t>
      </w:r>
      <w:r w:rsidR="009A3934">
        <w:tab/>
        <w:t>In an Internet cafe</w:t>
      </w:r>
    </w:p>
    <w:p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9A3934">
        <w:t>.</w:t>
      </w:r>
      <w:r w:rsidR="009A3934">
        <w:tab/>
      </w:r>
      <w:proofErr w:type="gramStart"/>
      <w:r w:rsidR="009A3934">
        <w:t>In</w:t>
      </w:r>
      <w:proofErr w:type="gramEnd"/>
      <w:r w:rsidR="009A3934">
        <w:t xml:space="preserve"> a public Wi-Fi (wireless Internet) access place</w:t>
      </w:r>
    </w:p>
    <w:p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9A3934">
        <w:t>.</w:t>
      </w:r>
      <w:r w:rsidR="009A3934">
        <w:tab/>
      </w:r>
      <w:proofErr w:type="gramStart"/>
      <w:r w:rsidR="009A3934">
        <w:t>In</w:t>
      </w:r>
      <w:proofErr w:type="gramEnd"/>
      <w:r w:rsidR="009A3934">
        <w:t xml:space="preserve"> a school, university or college</w:t>
      </w:r>
    </w:p>
    <w:p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9A3934">
        <w:t>.</w:t>
      </w:r>
      <w:r w:rsidR="009A3934">
        <w:tab/>
        <w:t>Somewhere else</w:t>
      </w:r>
    </w:p>
    <w:p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9A3934">
        <w:t>.</w:t>
      </w:r>
      <w:r w:rsidR="009A3934">
        <w:tab/>
        <w:t>Nowhere else (Public library is the only place I can access the Internet for free)</w:t>
      </w:r>
    </w:p>
    <w:p w:rsidR="009A3934" w:rsidRDefault="00A318A0" w:rsidP="009A393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9A3934">
        <w:t>.</w:t>
      </w:r>
      <w:r w:rsidR="009A3934">
        <w:tab/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 COMPUTER USERS</w:t>
      </w:r>
    </w:p>
    <w:p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4         </w:t>
      </w:r>
      <w:r>
        <w:rPr>
          <w:b/>
          <w:bCs/>
          <w:sz w:val="24"/>
          <w:szCs w:val="24"/>
        </w:rPr>
        <w:tab/>
        <w:t>Library services used and relative service priorities</w:t>
      </w:r>
    </w:p>
    <w:p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C15 </w:t>
      </w:r>
      <w:r w:rsidR="008E6921">
        <w:rPr>
          <w:b/>
          <w:bCs/>
        </w:rPr>
        <w:t>I will read out a list of services that can be provided by public libraries. Please tell me how important you think each service is, on a scale of 1 to 5, where 1 means ‘Not at all important’ and 5 means ‘Extremely important’.</w:t>
      </w:r>
    </w:p>
    <w:p w:rsidR="008E6921" w:rsidRP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READ OUT</w:t>
      </w:r>
      <w:r w:rsidR="008E6921" w:rsidRPr="00437BE7">
        <w:rPr>
          <w:bCs/>
        </w:rPr>
        <w:t xml:space="preserve"> </w:t>
      </w:r>
    </w:p>
    <w:p w:rsidR="00F73DE1" w:rsidRDefault="00F73DE1" w:rsidP="00F73DE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1134"/>
        <w:gridCol w:w="579"/>
        <w:gridCol w:w="579"/>
        <w:gridCol w:w="579"/>
        <w:gridCol w:w="1194"/>
        <w:gridCol w:w="730"/>
      </w:tblGrid>
      <w:tr w:rsidR="00F73DE1" w:rsidTr="00F73DE1">
        <w:tc>
          <w:tcPr>
            <w:tcW w:w="4781" w:type="dxa"/>
          </w:tcPr>
          <w:p w:rsidR="00F73DE1" w:rsidRDefault="00F73DE1" w:rsidP="00F73DE1"/>
        </w:tc>
        <w:tc>
          <w:tcPr>
            <w:tcW w:w="1134" w:type="dxa"/>
          </w:tcPr>
          <w:p w:rsidR="00F73DE1" w:rsidRDefault="00F73DE1" w:rsidP="00F73DE1">
            <w:pPr>
              <w:jc w:val="center"/>
            </w:pPr>
            <w:r>
              <w:t>Not at all important</w:t>
            </w:r>
          </w:p>
        </w:tc>
        <w:tc>
          <w:tcPr>
            <w:tcW w:w="579" w:type="dxa"/>
          </w:tcPr>
          <w:p w:rsidR="00F73DE1" w:rsidRDefault="00F73DE1" w:rsidP="00F73DE1">
            <w:pPr>
              <w:jc w:val="center"/>
            </w:pPr>
          </w:p>
        </w:tc>
        <w:tc>
          <w:tcPr>
            <w:tcW w:w="579" w:type="dxa"/>
          </w:tcPr>
          <w:p w:rsidR="00F73DE1" w:rsidRDefault="00F73DE1" w:rsidP="00F73DE1">
            <w:pPr>
              <w:jc w:val="center"/>
            </w:pPr>
          </w:p>
        </w:tc>
        <w:tc>
          <w:tcPr>
            <w:tcW w:w="579" w:type="dxa"/>
          </w:tcPr>
          <w:p w:rsidR="00F73DE1" w:rsidRDefault="00F73DE1" w:rsidP="00F73DE1">
            <w:pPr>
              <w:jc w:val="center"/>
            </w:pPr>
          </w:p>
        </w:tc>
        <w:tc>
          <w:tcPr>
            <w:tcW w:w="1194" w:type="dxa"/>
          </w:tcPr>
          <w:p w:rsidR="00F73DE1" w:rsidRDefault="00F73DE1" w:rsidP="00F73DE1">
            <w:pPr>
              <w:jc w:val="center"/>
            </w:pPr>
            <w:r>
              <w:t>Extremely important</w:t>
            </w:r>
          </w:p>
        </w:tc>
        <w:tc>
          <w:tcPr>
            <w:tcW w:w="730" w:type="dxa"/>
          </w:tcPr>
          <w:p w:rsidR="00F73DE1" w:rsidRDefault="00F73DE1" w:rsidP="00F73DE1">
            <w:pPr>
              <w:jc w:val="center"/>
            </w:pPr>
            <w:r>
              <w:t>Don’t know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a)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Books to read / borrow</w:t>
            </w:r>
          </w:p>
        </w:tc>
        <w:tc>
          <w:tcPr>
            <w:tcW w:w="1134" w:type="dxa"/>
          </w:tcPr>
          <w:p w:rsidR="00F73DE1" w:rsidRDefault="00F73DE1" w:rsidP="00F73DE1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F73DE1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F73DE1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F73DE1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F73DE1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F73DE1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b)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Newspapers/magazines to read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c)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CDs/DVDs to borrow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9A393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d)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 xml:space="preserve">A space where the local community can meet 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e)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Free access to computers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f)</w:t>
            </w:r>
            <w:r w:rsidRPr="00F73DE1">
              <w:rPr>
                <w:sz w:val="14"/>
                <w:szCs w:val="14"/>
              </w:rPr>
              <w:t xml:space="preserve"> 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Free access to the Internet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F73DE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g)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Services to job seekers (e.g. advice on how to write CVs, job search facilities)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F73DE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h)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Information for businesses (e.g. on how to start a business, seeking business opportunities)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i)</w:t>
            </w:r>
            <w:r w:rsidRPr="00F73DE1">
              <w:rPr>
                <w:sz w:val="14"/>
                <w:szCs w:val="14"/>
              </w:rPr>
              <w:t xml:space="preserve">  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 xml:space="preserve">Access to </w:t>
            </w:r>
            <w:r w:rsidR="006C4DF2" w:rsidRPr="00F73DE1">
              <w:t xml:space="preserve">information </w:t>
            </w:r>
            <w:r w:rsidR="006C4DF2">
              <w:t xml:space="preserve">about </w:t>
            </w:r>
            <w:r w:rsidRPr="00F73DE1">
              <w:t>government services, like tax, forms, etc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j)</w:t>
            </w:r>
            <w:r w:rsidRPr="00F73DE1">
              <w:rPr>
                <w:sz w:val="14"/>
                <w:szCs w:val="14"/>
              </w:rPr>
              <w:t xml:space="preserve">  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Computer and Internet skills training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6246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k)</w:t>
            </w:r>
            <w:r w:rsidRPr="00F73DE1">
              <w:rPr>
                <w:sz w:val="14"/>
                <w:szCs w:val="14"/>
              </w:rPr>
              <w:tab/>
            </w:r>
            <w:r w:rsidR="006246F7">
              <w:t xml:space="preserve">School books and </w:t>
            </w:r>
            <w:r w:rsidR="006246F7" w:rsidRPr="00F73DE1">
              <w:t xml:space="preserve">text books </w:t>
            </w:r>
            <w:r w:rsidR="006246F7">
              <w:t xml:space="preserve">for </w:t>
            </w:r>
            <w:r w:rsidR="006246F7">
              <w:lastRenderedPageBreak/>
              <w:t>children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lastRenderedPageBreak/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6246F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lastRenderedPageBreak/>
              <w:t>l)</w:t>
            </w:r>
            <w:r w:rsidRPr="00F73DE1">
              <w:rPr>
                <w:sz w:val="14"/>
                <w:szCs w:val="14"/>
              </w:rPr>
              <w:t xml:space="preserve">  </w:t>
            </w:r>
            <w:r w:rsidRPr="00F73DE1">
              <w:rPr>
                <w:sz w:val="14"/>
                <w:szCs w:val="14"/>
              </w:rPr>
              <w:tab/>
            </w:r>
            <w:r w:rsidR="006246F7">
              <w:t>Study materials and text books</w:t>
            </w:r>
            <w:r w:rsidRPr="00F73DE1">
              <w:t xml:space="preserve"> for adults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m)</w:t>
            </w:r>
            <w:r w:rsidRPr="00F73DE1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ab/>
            </w:r>
            <w:r w:rsidRPr="00F73DE1">
              <w:t>Information about/for the local community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  <w:tr w:rsidR="00F73DE1" w:rsidTr="00F73DE1">
        <w:tc>
          <w:tcPr>
            <w:tcW w:w="4781" w:type="dxa"/>
          </w:tcPr>
          <w:p w:rsidR="00F73DE1" w:rsidRPr="00F73DE1" w:rsidRDefault="00F73DE1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n)</w:t>
            </w:r>
            <w:r w:rsidRPr="00F73DE1">
              <w:rPr>
                <w:sz w:val="14"/>
                <w:szCs w:val="14"/>
              </w:rPr>
              <w:tab/>
            </w:r>
            <w:r w:rsidRPr="00F73DE1">
              <w:t>Photocopiers/printers</w:t>
            </w:r>
          </w:p>
        </w:tc>
        <w:tc>
          <w:tcPr>
            <w:tcW w:w="1134" w:type="dxa"/>
          </w:tcPr>
          <w:p w:rsidR="00F73DE1" w:rsidRDefault="00F73DE1" w:rsidP="004B7859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F73DE1" w:rsidRDefault="00F73DE1" w:rsidP="004B7859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F73DE1" w:rsidRDefault="00F73DE1" w:rsidP="004B7859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F73DE1" w:rsidRDefault="00F73DE1" w:rsidP="004B7859">
            <w:pPr>
              <w:jc w:val="center"/>
            </w:pPr>
            <w:r>
              <w:t>8</w:t>
            </w:r>
          </w:p>
        </w:tc>
      </w:tr>
    </w:tbl>
    <w:p w:rsidR="00F73DE1" w:rsidRDefault="00F73DE1" w:rsidP="00F73DE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5         </w:t>
      </w:r>
      <w:r>
        <w:rPr>
          <w:b/>
          <w:bCs/>
          <w:sz w:val="24"/>
          <w:szCs w:val="24"/>
        </w:rPr>
        <w:tab/>
        <w:t>Informal and non-formal learning</w:t>
      </w:r>
    </w:p>
    <w:p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C16 </w:t>
      </w:r>
      <w:r w:rsidR="00DC7B09">
        <w:rPr>
          <w:b/>
          <w:bCs/>
        </w:rPr>
        <w:t xml:space="preserve">For this question please think about what you have done in the last 12 months. </w:t>
      </w:r>
      <w:r w:rsidR="008E6921">
        <w:rPr>
          <w:b/>
          <w:bCs/>
        </w:rPr>
        <w:t>In the last 12 months, have you done any of the following things in a public library</w:t>
      </w:r>
      <w:proofErr w:type="gramStart"/>
      <w:r w:rsidR="008E6921">
        <w:rPr>
          <w:b/>
          <w:bCs/>
        </w:rPr>
        <w:t>…</w:t>
      </w:r>
      <w:proofErr w:type="gramEnd"/>
    </w:p>
    <w:p w:rsidR="00437BE7" w:rsidRP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READ OUT</w:t>
      </w:r>
    </w:p>
    <w:p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1077"/>
        <w:gridCol w:w="1077"/>
      </w:tblGrid>
      <w:tr w:rsidR="004B7859" w:rsidRPr="00DC55E8" w:rsidTr="004B7859">
        <w:tc>
          <w:tcPr>
            <w:tcW w:w="6345" w:type="dxa"/>
          </w:tcPr>
          <w:p w:rsidR="004B7859" w:rsidRDefault="004B7859" w:rsidP="004B7859"/>
        </w:tc>
        <w:tc>
          <w:tcPr>
            <w:tcW w:w="1077" w:type="dxa"/>
          </w:tcPr>
          <w:p w:rsidR="004B7859" w:rsidRPr="00DC55E8" w:rsidRDefault="004B7859" w:rsidP="004B7859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77" w:type="dxa"/>
          </w:tcPr>
          <w:p w:rsidR="004B7859" w:rsidRPr="00DC55E8" w:rsidRDefault="004B7859" w:rsidP="004B7859">
            <w:pPr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7859">
              <w:t>a)</w:t>
            </w:r>
            <w:r w:rsidRPr="004B7859">
              <w:rPr>
                <w:sz w:val="14"/>
                <w:szCs w:val="14"/>
              </w:rPr>
              <w:t xml:space="preserve">    </w:t>
            </w:r>
            <w:r w:rsidRPr="004B7859">
              <w:t>Attended a computer training class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4B7859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7859">
              <w:t>b)</w:t>
            </w:r>
            <w:r w:rsidRPr="004B7859">
              <w:rPr>
                <w:sz w:val="14"/>
                <w:szCs w:val="14"/>
              </w:rPr>
              <w:t xml:space="preserve">    </w:t>
            </w:r>
            <w:r w:rsidRPr="004B7859">
              <w:t>Attended a class for job-seekers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2A0C2E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c</w:t>
            </w:r>
            <w:r w:rsidR="004B7859" w:rsidRPr="004B7859">
              <w:t>)</w:t>
            </w:r>
            <w:r w:rsidR="004B7859" w:rsidRPr="004B7859">
              <w:rPr>
                <w:sz w:val="14"/>
                <w:szCs w:val="14"/>
              </w:rPr>
              <w:t xml:space="preserve">    </w:t>
            </w:r>
            <w:r w:rsidR="004B7859" w:rsidRPr="004B7859">
              <w:t xml:space="preserve">Received one-to-one advice </w:t>
            </w:r>
            <w:r w:rsidR="006246F7">
              <w:t xml:space="preserve">from library staff </w:t>
            </w:r>
            <w:r w:rsidR="004B7859" w:rsidRPr="004B7859">
              <w:t>on looking for or applying for a job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2A0C2E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d</w:t>
            </w:r>
            <w:r w:rsidR="004B7859" w:rsidRPr="004B7859">
              <w:t>)</w:t>
            </w:r>
            <w:r w:rsidR="004B7859" w:rsidRPr="004B7859">
              <w:rPr>
                <w:sz w:val="14"/>
                <w:szCs w:val="14"/>
              </w:rPr>
              <w:t xml:space="preserve">     </w:t>
            </w:r>
            <w:r w:rsidR="004B7859" w:rsidRPr="004B7859">
              <w:t>Attended a lecture or talk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2A0C2E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e</w:t>
            </w:r>
            <w:r w:rsidR="004B7859" w:rsidRPr="004B7859">
              <w:t>)</w:t>
            </w:r>
            <w:r w:rsidR="004B7859" w:rsidRPr="004B7859">
              <w:rPr>
                <w:sz w:val="14"/>
                <w:szCs w:val="14"/>
              </w:rPr>
              <w:t xml:space="preserve">    </w:t>
            </w:r>
            <w:r w:rsidR="004B7859" w:rsidRPr="004B7859">
              <w:t xml:space="preserve">Received assistance </w:t>
            </w:r>
            <w:r w:rsidR="006C4DF2">
              <w:t xml:space="preserve">from library staff </w:t>
            </w:r>
            <w:r w:rsidR="004B7859" w:rsidRPr="004B7859">
              <w:t>with homework / other education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2A0C2E" w:rsidP="006C4DF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f</w:t>
            </w:r>
            <w:r w:rsidR="004B7859" w:rsidRPr="004B7859">
              <w:t>)</w:t>
            </w:r>
            <w:r w:rsidR="004B7859" w:rsidRPr="004B7859">
              <w:rPr>
                <w:sz w:val="14"/>
                <w:szCs w:val="14"/>
              </w:rPr>
              <w:t xml:space="preserve">    </w:t>
            </w:r>
            <w:r w:rsidR="006246F7" w:rsidRPr="006246F7">
              <w:t>Seen information about or been invited to attend</w:t>
            </w:r>
            <w:r w:rsidR="006246F7">
              <w:rPr>
                <w:sz w:val="14"/>
                <w:szCs w:val="14"/>
              </w:rPr>
              <w:t xml:space="preserve"> </w:t>
            </w:r>
            <w:r w:rsidR="004B7859" w:rsidRPr="004B7859">
              <w:t>a computer literacy course or class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2A0C2E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g</w:t>
            </w:r>
            <w:r w:rsidR="004B7859" w:rsidRPr="004B7859">
              <w:t>)</w:t>
            </w:r>
            <w:r w:rsidR="004B7859" w:rsidRPr="004B7859">
              <w:rPr>
                <w:sz w:val="14"/>
                <w:szCs w:val="14"/>
              </w:rPr>
              <w:t xml:space="preserve">      </w:t>
            </w:r>
            <w:r w:rsidR="004B7859" w:rsidRPr="004B7859">
              <w:t>Attended a meeting on local issues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  <w:tr w:rsidR="004B7859" w:rsidTr="004B7859">
        <w:tc>
          <w:tcPr>
            <w:tcW w:w="6345" w:type="dxa"/>
          </w:tcPr>
          <w:p w:rsidR="004B7859" w:rsidRPr="004B7859" w:rsidRDefault="002A0C2E" w:rsidP="004B785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h</w:t>
            </w:r>
            <w:r w:rsidR="004B7859" w:rsidRPr="004B7859">
              <w:t>)</w:t>
            </w:r>
            <w:r w:rsidR="004B7859" w:rsidRPr="004B7859">
              <w:rPr>
                <w:sz w:val="14"/>
                <w:szCs w:val="14"/>
              </w:rPr>
              <w:t xml:space="preserve">      </w:t>
            </w:r>
            <w:r w:rsidR="004B7859" w:rsidRPr="004B7859">
              <w:t>Attended a discussion, debate or presentation (on topics such as on politics or health)</w:t>
            </w:r>
          </w:p>
        </w:tc>
        <w:tc>
          <w:tcPr>
            <w:tcW w:w="1077" w:type="dxa"/>
          </w:tcPr>
          <w:p w:rsidR="004B7859" w:rsidRDefault="004B7859" w:rsidP="004B7859">
            <w:r>
              <w:t>1</w:t>
            </w:r>
          </w:p>
        </w:tc>
        <w:tc>
          <w:tcPr>
            <w:tcW w:w="1077" w:type="dxa"/>
          </w:tcPr>
          <w:p w:rsidR="004B7859" w:rsidRDefault="004B7859" w:rsidP="004B7859">
            <w:r>
              <w:t>2</w:t>
            </w:r>
          </w:p>
        </w:tc>
      </w:tr>
    </w:tbl>
    <w:p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A318A0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C17</w:t>
      </w:r>
      <w:r w:rsidR="008E6921">
        <w:rPr>
          <w:b/>
          <w:bCs/>
        </w:rPr>
        <w:t xml:space="preserve"> In the last 12 months, have you been shown how or helped to do any of the following things by staff at a public library…</w:t>
      </w:r>
    </w:p>
    <w:p w:rsidR="00437BE7" w:rsidRDefault="006C4DF2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SHOW CARD</w:t>
      </w:r>
      <w:r w:rsidR="00CD58A4">
        <w:rPr>
          <w:bCs/>
        </w:rPr>
        <w:t xml:space="preserve"> B</w:t>
      </w:r>
    </w:p>
    <w:p w:rsidR="00DC7B09" w:rsidRPr="00437BE7" w:rsidRDefault="00DC7B09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SELECT ALL THAT APPLY</w:t>
      </w:r>
    </w:p>
    <w:p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Use the computer equipment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Connect to the library’s wireless Internet service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Create or edit documents or spreadsheets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Print or scan something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Find information on the library’s website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Use a browser or search engine (e.g. Google) to find information online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7.</w:t>
      </w:r>
      <w:r>
        <w:tab/>
        <w:t>Communicate with others, for example using email, Skype, social media or social networking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  <w:t>Watch DVDs or watch or listen to online video or audio content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Play games (on-line/off-line)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10.</w:t>
      </w:r>
      <w:r>
        <w:tab/>
        <w:t>Stay safe online</w:t>
      </w:r>
    </w:p>
    <w:p w:rsidR="00DC7B09" w:rsidRDefault="00DC7B09" w:rsidP="00DC7B09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  <w:t>None of these</w:t>
      </w:r>
      <w:r w:rsidR="00255035">
        <w:t xml:space="preserve"> (SPONTANEOUS)</w:t>
      </w:r>
    </w:p>
    <w:p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6        </w:t>
      </w:r>
      <w:r>
        <w:rPr>
          <w:b/>
          <w:bCs/>
          <w:sz w:val="24"/>
          <w:szCs w:val="24"/>
        </w:rPr>
        <w:tab/>
        <w:t>Employment / businesses</w:t>
      </w:r>
    </w:p>
    <w:p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C18</w:t>
      </w:r>
      <w:r w:rsidR="008E6921">
        <w:rPr>
          <w:b/>
          <w:bCs/>
        </w:rPr>
        <w:t xml:space="preserve"> In the last 12 months, have you used the computers available in public libraries to...</w:t>
      </w:r>
    </w:p>
    <w:p w:rsidR="00437BE7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SHOW CARD</w:t>
      </w:r>
      <w:r w:rsidR="00CD58A4">
        <w:rPr>
          <w:bCs/>
        </w:rPr>
        <w:t xml:space="preserve"> C</w:t>
      </w:r>
    </w:p>
    <w:p w:rsidR="008D2BAC" w:rsidRDefault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SELECT ALL THAT APPLY</w:t>
      </w:r>
    </w:p>
    <w:p w:rsidR="00DC7B09" w:rsidRDefault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1.</w:t>
      </w:r>
      <w:r>
        <w:rPr>
          <w:bCs/>
        </w:rPr>
        <w:tab/>
      </w:r>
      <w:r w:rsidR="00DC7B09" w:rsidRPr="00DC7B09">
        <w:rPr>
          <w:bCs/>
        </w:rPr>
        <w:t>Improve skills needed in your current job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2.</w:t>
      </w:r>
      <w:r>
        <w:rPr>
          <w:bCs/>
        </w:rPr>
        <w:tab/>
      </w:r>
      <w:r w:rsidR="00DC7B09" w:rsidRPr="00DC7B09">
        <w:rPr>
          <w:bCs/>
        </w:rPr>
        <w:t>Find information about searching and/or applying for jobs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3.</w:t>
      </w:r>
      <w:r>
        <w:rPr>
          <w:bCs/>
        </w:rPr>
        <w:tab/>
      </w:r>
      <w:r w:rsidR="00DC7B09" w:rsidRPr="00DC7B09">
        <w:rPr>
          <w:bCs/>
        </w:rPr>
        <w:t>Write a CV or covering letter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4.</w:t>
      </w:r>
      <w:r>
        <w:rPr>
          <w:bCs/>
        </w:rPr>
        <w:tab/>
      </w:r>
      <w:r w:rsidR="00DC7B09" w:rsidRPr="00DC7B09">
        <w:rPr>
          <w:bCs/>
        </w:rPr>
        <w:t>Search for jobs (e.g. posting a CV resume on a portal, looked at job ads, etc)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5.</w:t>
      </w:r>
      <w:r>
        <w:rPr>
          <w:bCs/>
        </w:rPr>
        <w:tab/>
      </w:r>
      <w:r w:rsidR="00DC7B09" w:rsidRPr="00DC7B09">
        <w:rPr>
          <w:bCs/>
        </w:rPr>
        <w:t>Apply for jobs in this country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6.</w:t>
      </w:r>
      <w:r>
        <w:rPr>
          <w:bCs/>
        </w:rPr>
        <w:tab/>
      </w:r>
      <w:r w:rsidR="00DC7B09" w:rsidRPr="00DC7B09">
        <w:rPr>
          <w:bCs/>
        </w:rPr>
        <w:t>Search for information about an employer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7.</w:t>
      </w:r>
      <w:r>
        <w:rPr>
          <w:bCs/>
        </w:rPr>
        <w:tab/>
      </w:r>
      <w:r w:rsidR="00DC7B09" w:rsidRPr="00DC7B09">
        <w:rPr>
          <w:bCs/>
        </w:rPr>
        <w:t>Find a recruitment company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8.</w:t>
      </w:r>
      <w:r>
        <w:rPr>
          <w:bCs/>
        </w:rPr>
        <w:tab/>
      </w:r>
      <w:r w:rsidR="00DC7B09" w:rsidRPr="00DC7B09">
        <w:rPr>
          <w:bCs/>
        </w:rPr>
        <w:t>Search for jobs in other EU countries</w:t>
      </w:r>
    </w:p>
    <w:p w:rsidR="00DC7B09" w:rsidRP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9.</w:t>
      </w:r>
      <w:r>
        <w:rPr>
          <w:bCs/>
        </w:rPr>
        <w:tab/>
      </w:r>
      <w:r w:rsidR="00DC7B09" w:rsidRPr="00DC7B09">
        <w:rPr>
          <w:bCs/>
        </w:rPr>
        <w:t>Apply for jobs in other EU countries</w:t>
      </w:r>
    </w:p>
    <w:p w:rsid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10.</w:t>
      </w:r>
      <w:r>
        <w:rPr>
          <w:bCs/>
        </w:rPr>
        <w:tab/>
      </w:r>
      <w:r w:rsidR="00DC7B09" w:rsidRPr="00DC7B09">
        <w:rPr>
          <w:bCs/>
        </w:rPr>
        <w:t>Use spread sheet /data base software for personal or business accounts and budgets</w:t>
      </w:r>
    </w:p>
    <w:p w:rsidR="00DC7B09" w:rsidRDefault="00C40012" w:rsidP="00DC7B09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11.</w:t>
      </w:r>
      <w:r>
        <w:rPr>
          <w:bCs/>
        </w:rPr>
        <w:tab/>
      </w:r>
      <w:r w:rsidR="00DC7B09">
        <w:rPr>
          <w:bCs/>
        </w:rPr>
        <w:t>None of these</w:t>
      </w:r>
      <w:r w:rsidR="00255035">
        <w:rPr>
          <w:bCs/>
        </w:rPr>
        <w:t xml:space="preserve"> </w:t>
      </w:r>
      <w:r w:rsidR="00255035">
        <w:t>(SPONTANEOUS)</w:t>
      </w:r>
    </w:p>
    <w:p w:rsidR="004B7859" w:rsidRDefault="004B7859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‘Apply for jobs in this country’ or ‘Apply for jo</w:t>
      </w:r>
      <w:r w:rsidR="00A318A0">
        <w:t>bs in other EU countries’ at C18</w:t>
      </w:r>
    </w:p>
    <w:p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C19</w:t>
      </w:r>
      <w:r w:rsidR="008E6921">
        <w:rPr>
          <w:b/>
          <w:bCs/>
        </w:rPr>
        <w:t xml:space="preserve"> Did you get the job?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No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</w:t>
      </w:r>
      <w:r w:rsidR="00437BE7">
        <w:t xml:space="preserve"> COMPUTER USERS</w:t>
      </w:r>
      <w:r w:rsidR="00BF5A59"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C20 In the last 12 months, have you been shown how / helped to do any of the following things by staff at a public library…</w:t>
      </w:r>
    </w:p>
    <w:p w:rsidR="00C40012" w:rsidRDefault="004F6864" w:rsidP="00C4001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SHOW CARD</w:t>
      </w:r>
      <w:r w:rsidR="00CD58A4">
        <w:rPr>
          <w:bCs/>
        </w:rPr>
        <w:t xml:space="preserve"> D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>
        <w:rPr>
          <w:bCs/>
        </w:rPr>
        <w:t>SELECT ALL THAT APPLY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Improve skills needed in your current job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How to write a CV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How to develop skills needed to obtain a job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4.</w:t>
      </w:r>
      <w:r>
        <w:tab/>
        <w:t>How to look for a job online (such as finding a recruitment company, searching for information about an employer)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How to apply for a job online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  <w:t>How to look for and apply for jobs in other EU countries</w:t>
      </w:r>
    </w:p>
    <w:p w:rsidR="00C40012" w:rsidRDefault="00C40012" w:rsidP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  <w:t>None of these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C40012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C21 Have you used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on a </w:t>
      </w:r>
      <w:r w:rsidR="004F6864">
        <w:rPr>
          <w:b/>
          <w:bCs/>
        </w:rPr>
        <w:t xml:space="preserve">public library computer for business purposes, either running your own business or working in someone else’s business, </w:t>
      </w:r>
      <w:r>
        <w:rPr>
          <w:b/>
          <w:bCs/>
        </w:rPr>
        <w:t>in the last 12 months?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</w:t>
      </w:r>
      <w:r w:rsidR="004F6864">
        <w:t xml:space="preserve"> – own business</w:t>
      </w:r>
    </w:p>
    <w:p w:rsidR="004F6864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Yes – working in someone else’s business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</w:t>
      </w:r>
      <w:r w:rsidR="008D2BAC">
        <w:t>.</w:t>
      </w:r>
      <w:r w:rsidR="008D2BAC">
        <w:tab/>
      </w:r>
      <w:r w:rsidR="008E6921">
        <w:t>No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If </w:t>
      </w:r>
      <w:r w:rsidR="00C40012">
        <w:t>‘Y</w:t>
      </w:r>
      <w:r>
        <w:t>es</w:t>
      </w:r>
      <w:r w:rsidR="00C40012">
        <w:t>’</w:t>
      </w:r>
      <w:r>
        <w:t xml:space="preserve"> at C21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C22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exactly did you use the </w:t>
      </w:r>
      <w:r w:rsidR="00437BE7">
        <w:rPr>
          <w:b/>
          <w:bCs/>
        </w:rPr>
        <w:t>Internet</w:t>
      </w:r>
      <w:r w:rsidR="004F6864">
        <w:rPr>
          <w:b/>
          <w:bCs/>
        </w:rPr>
        <w:t xml:space="preserve"> on a public library computer for business purposes</w:t>
      </w:r>
      <w:r>
        <w:rPr>
          <w:b/>
          <w:bCs/>
        </w:rPr>
        <w:t>?</w:t>
      </w:r>
    </w:p>
    <w:p w:rsidR="00437BE7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SHOW CARD</w:t>
      </w:r>
      <w:r w:rsidR="00CD58A4">
        <w:t xml:space="preserve"> E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Apply for a bank loan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proofErr w:type="gramStart"/>
      <w:r w:rsidR="008E6921">
        <w:t>For</w:t>
      </w:r>
      <w:proofErr w:type="gramEnd"/>
      <w:r w:rsidR="008E6921">
        <w:t xml:space="preserve"> business development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To find out about business legislation and/or tax codes</w:t>
      </w:r>
    </w:p>
    <w:p w:rsidR="004F6864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Start up a business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</w:t>
      </w:r>
      <w:r w:rsidR="008D2BAC">
        <w:t>.</w:t>
      </w:r>
      <w:r w:rsidR="008D2BAC">
        <w:tab/>
      </w:r>
      <w:r w:rsidR="008E6921">
        <w:t>General management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</w:t>
      </w:r>
      <w:r w:rsidR="008D2BAC">
        <w:t>.</w:t>
      </w:r>
      <w:r w:rsidR="008D2BAC">
        <w:tab/>
      </w:r>
      <w:r w:rsidR="008E6921">
        <w:t>Marketing activities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8D2BAC">
        <w:t>.</w:t>
      </w:r>
      <w:r w:rsidR="008D2BAC">
        <w:tab/>
      </w:r>
      <w:r w:rsidR="008E6921">
        <w:t>Find new techniques (e.g. marketing techniques, manufacturing techniques)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</w:t>
      </w:r>
      <w:r w:rsidR="008D2BAC">
        <w:t>.</w:t>
      </w:r>
      <w:r w:rsidR="008D2BAC">
        <w:tab/>
      </w:r>
      <w:r w:rsidR="008E6921">
        <w:t>Find new customers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</w:t>
      </w:r>
      <w:r w:rsidR="008D2BAC">
        <w:t>.</w:t>
      </w:r>
      <w:r w:rsidR="008D2BAC">
        <w:tab/>
      </w:r>
      <w:r w:rsidR="008E6921">
        <w:t>Find an employee or employees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</w:t>
      </w:r>
      <w:r w:rsidR="008D2BAC">
        <w:t>.</w:t>
      </w:r>
      <w:r w:rsidR="008D2BAC">
        <w:tab/>
      </w:r>
      <w:r w:rsidR="008E6921">
        <w:t>Find a supplier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</w:t>
      </w:r>
      <w:r w:rsidR="008D2BAC">
        <w:t>.</w:t>
      </w:r>
      <w:r w:rsidR="008D2BAC">
        <w:tab/>
      </w:r>
      <w:r w:rsidR="008E6921">
        <w:t>Find a distributor</w:t>
      </w:r>
    </w:p>
    <w:p w:rsidR="008E6921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</w:t>
      </w:r>
      <w:r w:rsidR="008D2BAC">
        <w:t>.</w:t>
      </w:r>
      <w:r w:rsidR="008D2BAC">
        <w:tab/>
      </w:r>
      <w:r w:rsidR="008E6921">
        <w:t>Something else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98.</w:t>
      </w:r>
      <w:r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715865" w:rsidRDefault="00715865" w:rsidP="0071586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 COMPUTER USERS</w:t>
      </w:r>
      <w:r w:rsidR="008C2B3E"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</w:t>
      </w:r>
      <w:proofErr w:type="gramStart"/>
      <w:r>
        <w:rPr>
          <w:b/>
          <w:bCs/>
          <w:sz w:val="24"/>
          <w:szCs w:val="24"/>
        </w:rPr>
        <w:t xml:space="preserve">7         </w:t>
      </w:r>
      <w:r>
        <w:rPr>
          <w:b/>
          <w:bCs/>
          <w:sz w:val="24"/>
          <w:szCs w:val="24"/>
        </w:rPr>
        <w:tab/>
        <w:t>E-Government</w:t>
      </w:r>
      <w:proofErr w:type="gramEnd"/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C23 Did you interact with public authorities over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using a computer at a public library for private purposes in the last 12 months for the following act</w:t>
      </w:r>
      <w:r w:rsidR="00437BE7">
        <w:rPr>
          <w:b/>
          <w:bCs/>
        </w:rPr>
        <w:t>ivities...</w:t>
      </w:r>
    </w:p>
    <w:p w:rsidR="008E6921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0"/>
        <w:gridCol w:w="1076"/>
        <w:gridCol w:w="1076"/>
        <w:gridCol w:w="1084"/>
      </w:tblGrid>
      <w:tr w:rsidR="008D2BAC" w:rsidRPr="00DC55E8" w:rsidTr="008D2BAC">
        <w:tc>
          <w:tcPr>
            <w:tcW w:w="6340" w:type="dxa"/>
          </w:tcPr>
          <w:p w:rsidR="008D2BAC" w:rsidRDefault="008D2BAC" w:rsidP="008D2BAC"/>
        </w:tc>
        <w:tc>
          <w:tcPr>
            <w:tcW w:w="1076" w:type="dxa"/>
          </w:tcPr>
          <w:p w:rsidR="008D2BAC" w:rsidRPr="00DC55E8" w:rsidRDefault="008D2BAC" w:rsidP="008D2BAC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76" w:type="dxa"/>
          </w:tcPr>
          <w:p w:rsidR="008D2BAC" w:rsidRPr="00DC55E8" w:rsidRDefault="008D2BAC" w:rsidP="008D2BAC">
            <w:pPr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  <w:tc>
          <w:tcPr>
            <w:tcW w:w="1084" w:type="dxa"/>
          </w:tcPr>
          <w:p w:rsidR="008D2BAC" w:rsidRPr="00DC55E8" w:rsidRDefault="008D2BAC" w:rsidP="008D2BAC">
            <w:pPr>
              <w:rPr>
                <w:b/>
              </w:rPr>
            </w:pPr>
            <w:r>
              <w:rPr>
                <w:b/>
              </w:rPr>
              <w:t>Refused</w:t>
            </w:r>
          </w:p>
        </w:tc>
      </w:tr>
      <w:tr w:rsidR="008D2BAC" w:rsidTr="008D2BAC">
        <w:tc>
          <w:tcPr>
            <w:tcW w:w="6340" w:type="dxa"/>
          </w:tcPr>
          <w:p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a) Obtaining information from public authorities' web sites</w:t>
            </w:r>
          </w:p>
        </w:tc>
        <w:tc>
          <w:tcPr>
            <w:tcW w:w="1076" w:type="dxa"/>
          </w:tcPr>
          <w:p w:rsidR="008D2BAC" w:rsidRDefault="008D2BAC" w:rsidP="008D2BAC">
            <w:r>
              <w:t>1</w:t>
            </w:r>
          </w:p>
        </w:tc>
        <w:tc>
          <w:tcPr>
            <w:tcW w:w="1076" w:type="dxa"/>
          </w:tcPr>
          <w:p w:rsidR="008D2BAC" w:rsidRDefault="008D2BAC" w:rsidP="008D2BAC">
            <w:r>
              <w:t>2</w:t>
            </w:r>
          </w:p>
        </w:tc>
        <w:tc>
          <w:tcPr>
            <w:tcW w:w="1084" w:type="dxa"/>
          </w:tcPr>
          <w:p w:rsidR="008D2BAC" w:rsidRDefault="008D2BAC" w:rsidP="008D2BAC">
            <w:r>
              <w:t>9</w:t>
            </w:r>
          </w:p>
        </w:tc>
      </w:tr>
      <w:tr w:rsidR="008D2BAC" w:rsidTr="008D2BAC">
        <w:tc>
          <w:tcPr>
            <w:tcW w:w="6340" w:type="dxa"/>
          </w:tcPr>
          <w:p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b) Downloading official forms</w:t>
            </w:r>
          </w:p>
        </w:tc>
        <w:tc>
          <w:tcPr>
            <w:tcW w:w="1076" w:type="dxa"/>
          </w:tcPr>
          <w:p w:rsidR="008D2BAC" w:rsidRDefault="008D2BAC" w:rsidP="008D2BAC">
            <w:r>
              <w:t>1</w:t>
            </w:r>
          </w:p>
        </w:tc>
        <w:tc>
          <w:tcPr>
            <w:tcW w:w="1076" w:type="dxa"/>
          </w:tcPr>
          <w:p w:rsidR="008D2BAC" w:rsidRDefault="008D2BAC" w:rsidP="008D2BAC">
            <w:r>
              <w:t>2</w:t>
            </w:r>
          </w:p>
        </w:tc>
        <w:tc>
          <w:tcPr>
            <w:tcW w:w="1084" w:type="dxa"/>
          </w:tcPr>
          <w:p w:rsidR="008D2BAC" w:rsidRDefault="008D2BAC" w:rsidP="008D2BAC">
            <w:r>
              <w:t>9</w:t>
            </w:r>
          </w:p>
        </w:tc>
      </w:tr>
      <w:tr w:rsidR="008D2BAC" w:rsidTr="008D2BAC">
        <w:tc>
          <w:tcPr>
            <w:tcW w:w="6340" w:type="dxa"/>
          </w:tcPr>
          <w:p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c) Sending filled in forms</w:t>
            </w:r>
          </w:p>
        </w:tc>
        <w:tc>
          <w:tcPr>
            <w:tcW w:w="1076" w:type="dxa"/>
          </w:tcPr>
          <w:p w:rsidR="008D2BAC" w:rsidRDefault="008D2BAC" w:rsidP="008D2BAC">
            <w:r>
              <w:t>1</w:t>
            </w:r>
          </w:p>
        </w:tc>
        <w:tc>
          <w:tcPr>
            <w:tcW w:w="1076" w:type="dxa"/>
          </w:tcPr>
          <w:p w:rsidR="008D2BAC" w:rsidRDefault="008D2BAC" w:rsidP="008D2BAC">
            <w:r>
              <w:t>2</w:t>
            </w:r>
          </w:p>
        </w:tc>
        <w:tc>
          <w:tcPr>
            <w:tcW w:w="1084" w:type="dxa"/>
          </w:tcPr>
          <w:p w:rsidR="008D2BAC" w:rsidRDefault="008D2BAC" w:rsidP="008D2BAC">
            <w:r>
              <w:t>9</w:t>
            </w:r>
          </w:p>
        </w:tc>
      </w:tr>
      <w:tr w:rsidR="008D2BAC" w:rsidTr="008D2BAC">
        <w:tc>
          <w:tcPr>
            <w:tcW w:w="6340" w:type="dxa"/>
          </w:tcPr>
          <w:p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d) Providing feedback/sharing your opinions or perspectives with public authorities</w:t>
            </w:r>
          </w:p>
        </w:tc>
        <w:tc>
          <w:tcPr>
            <w:tcW w:w="1076" w:type="dxa"/>
          </w:tcPr>
          <w:p w:rsidR="008D2BAC" w:rsidRDefault="008D2BAC" w:rsidP="008D2BAC">
            <w:r>
              <w:t>1</w:t>
            </w:r>
          </w:p>
        </w:tc>
        <w:tc>
          <w:tcPr>
            <w:tcW w:w="1076" w:type="dxa"/>
          </w:tcPr>
          <w:p w:rsidR="008D2BAC" w:rsidRDefault="008D2BAC" w:rsidP="008D2BAC">
            <w:r>
              <w:t>2</w:t>
            </w:r>
          </w:p>
        </w:tc>
        <w:tc>
          <w:tcPr>
            <w:tcW w:w="1084" w:type="dxa"/>
          </w:tcPr>
          <w:p w:rsidR="008D2BAC" w:rsidRDefault="008D2BAC" w:rsidP="008D2BAC">
            <w:r>
              <w:t>9</w:t>
            </w:r>
          </w:p>
        </w:tc>
      </w:tr>
      <w:tr w:rsidR="008D2BAC" w:rsidTr="008D2BAC">
        <w:tc>
          <w:tcPr>
            <w:tcW w:w="6340" w:type="dxa"/>
          </w:tcPr>
          <w:p w:rsidR="008D2BAC" w:rsidRPr="008D2BAC" w:rsidRDefault="008D2BAC" w:rsidP="008D2BA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8D2BAC">
              <w:t>e) Interacted with public authorities in any other way online</w:t>
            </w:r>
          </w:p>
        </w:tc>
        <w:tc>
          <w:tcPr>
            <w:tcW w:w="1076" w:type="dxa"/>
          </w:tcPr>
          <w:p w:rsidR="008D2BAC" w:rsidRDefault="008D2BAC" w:rsidP="008D2BAC">
            <w:r>
              <w:t>1</w:t>
            </w:r>
          </w:p>
        </w:tc>
        <w:tc>
          <w:tcPr>
            <w:tcW w:w="1076" w:type="dxa"/>
          </w:tcPr>
          <w:p w:rsidR="008D2BAC" w:rsidRDefault="008D2BAC" w:rsidP="008D2BAC">
            <w:r>
              <w:t>2</w:t>
            </w:r>
          </w:p>
        </w:tc>
        <w:tc>
          <w:tcPr>
            <w:tcW w:w="1084" w:type="dxa"/>
          </w:tcPr>
          <w:p w:rsidR="008D2BAC" w:rsidRDefault="008D2BAC" w:rsidP="008D2BAC">
            <w:r>
              <w:t>9</w:t>
            </w:r>
          </w:p>
        </w:tc>
      </w:tr>
    </w:tbl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715865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If Y</w:t>
      </w:r>
      <w:r w:rsidR="008E6921">
        <w:t xml:space="preserve">es </w:t>
      </w:r>
      <w:r>
        <w:t>at</w:t>
      </w:r>
      <w:r w:rsidR="008E6921">
        <w:t xml:space="preserve"> C23 c)</w:t>
      </w:r>
    </w:p>
    <w:p w:rsidR="008E6921" w:rsidRDefault="00A318A0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C23c1</w:t>
      </w:r>
      <w:r w:rsidR="008E6921">
        <w:rPr>
          <w:b/>
          <w:bCs/>
        </w:rPr>
        <w:t xml:space="preserve"> Have you sent filled-in forms for the purpose of tax declaration?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Yes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No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Refuse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IF NO </w:t>
      </w:r>
      <w:r w:rsidR="00715865">
        <w:t>at</w:t>
      </w:r>
      <w:r>
        <w:t xml:space="preserve"> C23 c)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C24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were the reasons for not sending filled-in forms to public authorities over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using a computer at a public library in the last 12 months?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Did not have to submit official forms at all</w:t>
      </w:r>
    </w:p>
    <w:p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If 'Yes' to 1</w:t>
      </w:r>
      <w:r w:rsidR="008E6921">
        <w:t>) skip following statements</w:t>
      </w:r>
    </w:p>
    <w:p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There was no such website service available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Technical failure of website during filling-in or sending the form</w:t>
      </w:r>
    </w:p>
    <w:p w:rsidR="008E6921" w:rsidRDefault="008D2BAC" w:rsidP="008D2BAC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4.</w:t>
      </w:r>
      <w:r>
        <w:tab/>
      </w:r>
      <w:r w:rsidR="008E6921">
        <w:t>Lack of skills or knowledge (e.g. did not know how to use website or use was too complicated)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Concerns about protection and security of personal data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Too complicated or bureaucratic</w:t>
      </w:r>
    </w:p>
    <w:p w:rsidR="008E6921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8E6921">
        <w:t>None of the above</w:t>
      </w:r>
    </w:p>
    <w:p w:rsidR="008D2BAC" w:rsidRDefault="008D2BA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37BE7" w:rsidRDefault="00437BE7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ASK ALL COMPUTER USERS</w:t>
      </w:r>
    </w:p>
    <w:p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8         </w:t>
      </w:r>
      <w:r>
        <w:rPr>
          <w:b/>
          <w:bCs/>
          <w:sz w:val="24"/>
          <w:szCs w:val="24"/>
        </w:rPr>
        <w:tab/>
        <w:t xml:space="preserve">Computer literacy / </w:t>
      </w:r>
      <w:r w:rsidR="00437BE7">
        <w:rPr>
          <w:b/>
          <w:bCs/>
          <w:sz w:val="24"/>
          <w:szCs w:val="24"/>
        </w:rPr>
        <w:t>Internet</w:t>
      </w:r>
      <w:r>
        <w:rPr>
          <w:b/>
          <w:bCs/>
          <w:sz w:val="24"/>
          <w:szCs w:val="24"/>
        </w:rPr>
        <w:t xml:space="preserve"> literacy</w:t>
      </w:r>
    </w:p>
    <w:p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Now thinking about using computers and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in general (not just in public libraries)</w:t>
      </w:r>
    </w:p>
    <w:p w:rsidR="006C061A" w:rsidRDefault="006C061A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:rsidR="008E6921" w:rsidRDefault="008C2B3E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proofErr w:type="gramStart"/>
      <w:r>
        <w:rPr>
          <w:b/>
          <w:bCs/>
        </w:rPr>
        <w:t xml:space="preserve">C25 </w:t>
      </w:r>
      <w:r w:rsidR="008E6921">
        <w:rPr>
          <w:b/>
          <w:bCs/>
        </w:rPr>
        <w:t xml:space="preserve"> Which</w:t>
      </w:r>
      <w:proofErr w:type="gramEnd"/>
      <w:r w:rsidR="008E6921">
        <w:rPr>
          <w:b/>
          <w:bCs/>
        </w:rPr>
        <w:t xml:space="preserve"> of the following </w:t>
      </w:r>
      <w:r w:rsidR="008E6921">
        <w:rPr>
          <w:b/>
          <w:bCs/>
          <w:u w:val="single"/>
        </w:rPr>
        <w:t>computer related</w:t>
      </w:r>
      <w:r w:rsidR="008E6921">
        <w:rPr>
          <w:b/>
          <w:bCs/>
        </w:rPr>
        <w:t xml:space="preserve"> activities have you ever carried out?</w:t>
      </w:r>
    </w:p>
    <w:p w:rsidR="008E6921" w:rsidRDefault="008E6921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When answering this question, please think of any </w:t>
      </w:r>
      <w:r w:rsidR="005F4F7A">
        <w:rPr>
          <w:b/>
          <w:bCs/>
        </w:rPr>
        <w:t>times you have used a computer (</w:t>
      </w:r>
      <w:r>
        <w:rPr>
          <w:b/>
          <w:bCs/>
        </w:rPr>
        <w:t>not just at a library</w:t>
      </w:r>
      <w:r w:rsidR="005F4F7A">
        <w:rPr>
          <w:b/>
          <w:bCs/>
        </w:rPr>
        <w:t>)</w:t>
      </w:r>
      <w:r>
        <w:rPr>
          <w:b/>
          <w:bCs/>
        </w:rPr>
        <w:t>.</w:t>
      </w:r>
    </w:p>
    <w:p w:rsidR="00437BE7" w:rsidRDefault="00437BE7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Copying or moving a file or folder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Using copy and paste tools to duplicate or move information within a document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Using basic arithmetic formulas in a spreadsheet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Compressing (or zipping) files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Connecting and installing new devices, e.g. a modem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Writing a computer program using a specialised programming language</w:t>
      </w:r>
    </w:p>
    <w:p w:rsidR="008E6921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6C061A">
        <w:t>.</w:t>
      </w:r>
      <w:r w:rsidR="006C061A">
        <w:tab/>
      </w:r>
      <w:r w:rsidR="008E6921">
        <w:t>None of the above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C2B3E" w:rsidRDefault="008C2B3E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Skip if “none of the above” answered at C25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C25b) And </w:t>
      </w:r>
      <w:r w:rsidR="004F6864">
        <w:rPr>
          <w:b/>
          <w:bCs/>
        </w:rPr>
        <w:t xml:space="preserve">how confident would you say that you are in carrying out these </w:t>
      </w:r>
      <w:r>
        <w:rPr>
          <w:b/>
          <w:bCs/>
        </w:rPr>
        <w:t>activities</w:t>
      </w:r>
      <w:r w:rsidR="004F6864">
        <w:rPr>
          <w:b/>
          <w:bCs/>
        </w:rPr>
        <w:t xml:space="preserve"> – please tell me on a scale from 1 to 5, where 1 means ‘Not at all confident’ and 5 means ‘Extremely confident’</w:t>
      </w:r>
      <w:r>
        <w:rPr>
          <w:b/>
          <w:bCs/>
        </w:rPr>
        <w:t>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ONLY ASK ABOUT ACTIVITIES SELECTED AT C25</w:t>
      </w:r>
    </w:p>
    <w:p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1134"/>
        <w:gridCol w:w="579"/>
        <w:gridCol w:w="579"/>
        <w:gridCol w:w="579"/>
        <w:gridCol w:w="1194"/>
        <w:gridCol w:w="730"/>
      </w:tblGrid>
      <w:tr w:rsidR="004F6864" w:rsidTr="004F6864">
        <w:tc>
          <w:tcPr>
            <w:tcW w:w="4781" w:type="dxa"/>
          </w:tcPr>
          <w:p w:rsidR="004F6864" w:rsidRDefault="004F6864" w:rsidP="004F6864"/>
        </w:tc>
        <w:tc>
          <w:tcPr>
            <w:tcW w:w="1134" w:type="dxa"/>
          </w:tcPr>
          <w:p w:rsidR="004F6864" w:rsidRDefault="004F6864" w:rsidP="004B2AEB">
            <w:pPr>
              <w:jc w:val="center"/>
            </w:pPr>
            <w:r>
              <w:t xml:space="preserve">Not at all </w:t>
            </w:r>
            <w:r w:rsidR="004B2AEB">
              <w:t>confident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</w:p>
        </w:tc>
        <w:tc>
          <w:tcPr>
            <w:tcW w:w="1194" w:type="dxa"/>
          </w:tcPr>
          <w:p w:rsidR="004F6864" w:rsidRDefault="004F6864" w:rsidP="004B2AEB">
            <w:pPr>
              <w:jc w:val="center"/>
            </w:pPr>
            <w:r>
              <w:t xml:space="preserve">Extremely </w:t>
            </w:r>
            <w:r w:rsidR="004B2AEB">
              <w:t>confident</w:t>
            </w:r>
          </w:p>
        </w:tc>
        <w:tc>
          <w:tcPr>
            <w:tcW w:w="730" w:type="dxa"/>
          </w:tcPr>
          <w:p w:rsidR="004F6864" w:rsidRDefault="004F6864" w:rsidP="004F6864">
            <w:pPr>
              <w:jc w:val="center"/>
            </w:pPr>
            <w:r>
              <w:t>Don’t know</w:t>
            </w:r>
          </w:p>
        </w:tc>
      </w:tr>
      <w:tr w:rsidR="004F6864" w:rsidTr="004F6864">
        <w:tc>
          <w:tcPr>
            <w:tcW w:w="4781" w:type="dxa"/>
          </w:tcPr>
          <w:p w:rsidR="004F6864" w:rsidRPr="00F73DE1" w:rsidRDefault="004F6864" w:rsidP="004F68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F73DE1">
              <w:t>a)</w:t>
            </w:r>
            <w:r w:rsidRPr="00F73DE1">
              <w:rPr>
                <w:sz w:val="14"/>
                <w:szCs w:val="14"/>
              </w:rPr>
              <w:tab/>
            </w:r>
            <w:r w:rsidR="004B2AEB">
              <w:t>Copying or moving a file or folder</w:t>
            </w:r>
          </w:p>
        </w:tc>
        <w:tc>
          <w:tcPr>
            <w:tcW w:w="1134" w:type="dxa"/>
          </w:tcPr>
          <w:p w:rsidR="004F6864" w:rsidRDefault="004F6864" w:rsidP="004F6864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F6864" w:rsidRDefault="004F6864" w:rsidP="004F6864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F6864" w:rsidRDefault="004F6864" w:rsidP="004F6864">
            <w:pPr>
              <w:jc w:val="center"/>
            </w:pPr>
            <w:r>
              <w:t>8</w:t>
            </w:r>
          </w:p>
        </w:tc>
      </w:tr>
      <w:tr w:rsidR="004F6864" w:rsidTr="004F6864">
        <w:tc>
          <w:tcPr>
            <w:tcW w:w="4781" w:type="dxa"/>
          </w:tcPr>
          <w:p w:rsidR="004F6864" w:rsidRPr="00F73DE1" w:rsidRDefault="004F6864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b)</w:t>
            </w:r>
            <w:r w:rsidRPr="00F73DE1">
              <w:rPr>
                <w:sz w:val="14"/>
                <w:szCs w:val="14"/>
              </w:rPr>
              <w:tab/>
            </w:r>
            <w:r w:rsidR="004B2AEB">
              <w:t>Using copy and paste tools to duplicate or move information within a document</w:t>
            </w:r>
          </w:p>
        </w:tc>
        <w:tc>
          <w:tcPr>
            <w:tcW w:w="1134" w:type="dxa"/>
          </w:tcPr>
          <w:p w:rsidR="004F6864" w:rsidRDefault="004F6864" w:rsidP="004F6864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F6864" w:rsidRDefault="004F6864" w:rsidP="004F6864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F6864" w:rsidRDefault="004F6864" w:rsidP="004F6864">
            <w:pPr>
              <w:jc w:val="center"/>
            </w:pPr>
            <w:r>
              <w:t>8</w:t>
            </w:r>
          </w:p>
        </w:tc>
      </w:tr>
      <w:tr w:rsidR="004F6864" w:rsidTr="004F6864">
        <w:tc>
          <w:tcPr>
            <w:tcW w:w="4781" w:type="dxa"/>
          </w:tcPr>
          <w:p w:rsidR="004F6864" w:rsidRPr="00F73DE1" w:rsidRDefault="004F6864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c)</w:t>
            </w:r>
            <w:r w:rsidRPr="00F73DE1">
              <w:rPr>
                <w:sz w:val="14"/>
                <w:szCs w:val="14"/>
              </w:rPr>
              <w:tab/>
            </w:r>
            <w:r w:rsidR="004B2AEB">
              <w:t>Using basic arithmetic formulas in a spreadsheet</w:t>
            </w:r>
          </w:p>
        </w:tc>
        <w:tc>
          <w:tcPr>
            <w:tcW w:w="1134" w:type="dxa"/>
          </w:tcPr>
          <w:p w:rsidR="004F6864" w:rsidRDefault="004F6864" w:rsidP="004F6864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F6864" w:rsidRDefault="004F6864" w:rsidP="004F6864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F6864" w:rsidRDefault="004F6864" w:rsidP="004F6864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F6864" w:rsidRDefault="004F6864" w:rsidP="004F6864">
            <w:pPr>
              <w:jc w:val="center"/>
            </w:pPr>
            <w:r>
              <w:t>8</w:t>
            </w:r>
          </w:p>
        </w:tc>
      </w:tr>
      <w:tr w:rsidR="004B2AEB" w:rsidTr="004F6864">
        <w:tc>
          <w:tcPr>
            <w:tcW w:w="4781" w:type="dxa"/>
          </w:tcPr>
          <w:p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d)</w:t>
            </w:r>
            <w:r>
              <w:tab/>
              <w:t>Compressing (or zipping) files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:rsidTr="004F6864">
        <w:tc>
          <w:tcPr>
            <w:tcW w:w="4781" w:type="dxa"/>
          </w:tcPr>
          <w:p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e)</w:t>
            </w:r>
            <w:r>
              <w:tab/>
              <w:t>Connecting and installing new devices, e.g. a modem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:rsidTr="004F6864">
        <w:tc>
          <w:tcPr>
            <w:tcW w:w="4781" w:type="dxa"/>
          </w:tcPr>
          <w:p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f)</w:t>
            </w:r>
            <w:r>
              <w:tab/>
              <w:t>Writing a computer program using a specialised programming language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</w:tbl>
    <w:p w:rsidR="004F6864" w:rsidRDefault="004F6864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:rsidR="008E6921" w:rsidRP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37BE7">
        <w:rPr>
          <w:bCs/>
        </w:rPr>
        <w:t>ASK ALL COMPUTER USERS</w:t>
      </w:r>
      <w:r w:rsidR="008E6921" w:rsidRPr="00437BE7">
        <w:rPr>
          <w:bCs/>
        </w:rPr>
        <w:t xml:space="preserve"> </w:t>
      </w:r>
    </w:p>
    <w:p w:rsidR="008E6921" w:rsidRDefault="008C2B3E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C26 </w:t>
      </w:r>
      <w:proofErr w:type="gramStart"/>
      <w:r w:rsidR="008E6921">
        <w:rPr>
          <w:b/>
          <w:bCs/>
        </w:rPr>
        <w:t>Which</w:t>
      </w:r>
      <w:proofErr w:type="gramEnd"/>
      <w:r w:rsidR="008E6921">
        <w:rPr>
          <w:b/>
          <w:bCs/>
        </w:rPr>
        <w:t xml:space="preserve"> of the following </w:t>
      </w:r>
      <w:r w:rsidR="00437BE7">
        <w:rPr>
          <w:b/>
          <w:bCs/>
          <w:u w:val="single"/>
        </w:rPr>
        <w:t>Internet</w:t>
      </w:r>
      <w:r w:rsidR="008E6921">
        <w:rPr>
          <w:b/>
          <w:bCs/>
          <w:u w:val="single"/>
        </w:rPr>
        <w:t xml:space="preserve"> related</w:t>
      </w:r>
      <w:r w:rsidR="008E6921">
        <w:rPr>
          <w:b/>
          <w:bCs/>
        </w:rPr>
        <w:t xml:space="preserve"> activities have you ever carried out?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When answering this question, please think of any times you have used the </w:t>
      </w:r>
      <w:r w:rsidR="00437BE7">
        <w:rPr>
          <w:b/>
          <w:bCs/>
        </w:rPr>
        <w:t>Internet</w:t>
      </w:r>
      <w:r w:rsidR="005F4F7A">
        <w:rPr>
          <w:b/>
          <w:bCs/>
        </w:rPr>
        <w:t xml:space="preserve"> (</w:t>
      </w:r>
      <w:r>
        <w:rPr>
          <w:b/>
          <w:bCs/>
        </w:rPr>
        <w:t>not just at a library</w:t>
      </w:r>
      <w:r w:rsidR="005F4F7A">
        <w:rPr>
          <w:b/>
          <w:bCs/>
        </w:rPr>
        <w:t>)</w:t>
      </w:r>
      <w:r>
        <w:rPr>
          <w:b/>
          <w:bCs/>
        </w:rPr>
        <w:t>.</w:t>
      </w:r>
    </w:p>
    <w:p w:rsidR="00437BE7" w:rsidRDefault="00437BE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Using a search engine to find information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Sending e-mails with attached files (documents, pictures, etc.)</w:t>
      </w:r>
    </w:p>
    <w:p w:rsidR="008E6921" w:rsidRDefault="006C061A" w:rsidP="006C061A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r w:rsidR="008E6921">
        <w:t xml:space="preserve">Posting messages to </w:t>
      </w:r>
      <w:proofErr w:type="spellStart"/>
      <w:r w:rsidR="008E6921">
        <w:t>chatrooms</w:t>
      </w:r>
      <w:proofErr w:type="spellEnd"/>
      <w:r w:rsidR="008E6921">
        <w:t>, newsgroups or an online discussion forum (e.g. on websites for social networking)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 xml:space="preserve">Using the </w:t>
      </w:r>
      <w:r w:rsidR="00437BE7">
        <w:t>Internet</w:t>
      </w:r>
      <w:r w:rsidR="008E6921">
        <w:t xml:space="preserve"> to make telephone calls (such as Skype, </w:t>
      </w:r>
      <w:proofErr w:type="spellStart"/>
      <w:r w:rsidR="008E6921">
        <w:t>GTalks</w:t>
      </w:r>
      <w:proofErr w:type="spellEnd"/>
      <w:r w:rsidR="008E6921">
        <w:t xml:space="preserve">, </w:t>
      </w:r>
      <w:proofErr w:type="gramStart"/>
      <w:r w:rsidR="008E6921">
        <w:t>Windows</w:t>
      </w:r>
      <w:proofErr w:type="gramEnd"/>
      <w:r w:rsidR="008E6921">
        <w:t xml:space="preserve"> Live calls)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Using peer-to-peer file sharing for exchanging movies, music, etc.</w:t>
      </w:r>
    </w:p>
    <w:p w:rsidR="008E6921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6.</w:t>
      </w:r>
      <w:r>
        <w:tab/>
      </w:r>
      <w:r w:rsidR="008E6921">
        <w:t>Creating a web page</w:t>
      </w:r>
    </w:p>
    <w:p w:rsidR="008E6921" w:rsidRDefault="00C40012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</w:t>
      </w:r>
      <w:r w:rsidR="006C061A">
        <w:t>.</w:t>
      </w:r>
      <w:r w:rsidR="006C061A">
        <w:tab/>
      </w:r>
      <w:r w:rsidR="008E6921">
        <w:t>None of the above</w:t>
      </w:r>
      <w:r w:rsidR="00255035">
        <w:t xml:space="preserve"> (SPONTANEOUS)</w:t>
      </w:r>
    </w:p>
    <w:p w:rsidR="000A5813" w:rsidRDefault="000A5813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lastRenderedPageBreak/>
        <w:t>Skip if “none of the above” answered at C26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C26b) </w:t>
      </w:r>
      <w:r w:rsidR="004B2AEB">
        <w:rPr>
          <w:b/>
          <w:bCs/>
        </w:rPr>
        <w:t>And how confident would you say that you are in carrying out these activities – please tell me on a scale from 1 to 5, where 1 means ‘Not at all confident’ and 5 means ‘Extremely confident’?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ONLY ASK ABOUT ACTIVITIES SELECTED AT C26</w:t>
      </w:r>
    </w:p>
    <w:p w:rsid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431"/>
        </w:tabs>
      </w:pPr>
      <w:r>
        <w:t>READ OUT</w:t>
      </w:r>
      <w:r w:rsidR="00A318A0">
        <w:tab/>
      </w:r>
    </w:p>
    <w:p w:rsidR="004B2AEB" w:rsidRDefault="004B2AEB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1"/>
        <w:gridCol w:w="1134"/>
        <w:gridCol w:w="579"/>
        <w:gridCol w:w="579"/>
        <w:gridCol w:w="579"/>
        <w:gridCol w:w="1194"/>
        <w:gridCol w:w="730"/>
      </w:tblGrid>
      <w:tr w:rsidR="004B2AEB" w:rsidTr="004B2AEB">
        <w:tc>
          <w:tcPr>
            <w:tcW w:w="4781" w:type="dxa"/>
          </w:tcPr>
          <w:p w:rsidR="004B2AEB" w:rsidRDefault="004B2AEB" w:rsidP="00A318A0">
            <w:pPr>
              <w:keepNext/>
            </w:pPr>
          </w:p>
        </w:tc>
        <w:tc>
          <w:tcPr>
            <w:tcW w:w="1134" w:type="dxa"/>
          </w:tcPr>
          <w:p w:rsidR="004B2AEB" w:rsidRDefault="004B2AEB" w:rsidP="00A318A0">
            <w:pPr>
              <w:keepNext/>
              <w:jc w:val="center"/>
            </w:pPr>
            <w:r>
              <w:t>Not at all confident</w:t>
            </w:r>
          </w:p>
        </w:tc>
        <w:tc>
          <w:tcPr>
            <w:tcW w:w="579" w:type="dxa"/>
          </w:tcPr>
          <w:p w:rsidR="004B2AEB" w:rsidRDefault="004B2AEB" w:rsidP="00A318A0">
            <w:pPr>
              <w:keepNext/>
              <w:jc w:val="center"/>
            </w:pPr>
          </w:p>
        </w:tc>
        <w:tc>
          <w:tcPr>
            <w:tcW w:w="579" w:type="dxa"/>
          </w:tcPr>
          <w:p w:rsidR="004B2AEB" w:rsidRDefault="004B2AEB" w:rsidP="00A318A0">
            <w:pPr>
              <w:keepNext/>
              <w:jc w:val="center"/>
            </w:pPr>
          </w:p>
        </w:tc>
        <w:tc>
          <w:tcPr>
            <w:tcW w:w="579" w:type="dxa"/>
          </w:tcPr>
          <w:p w:rsidR="004B2AEB" w:rsidRDefault="004B2AEB" w:rsidP="00A318A0">
            <w:pPr>
              <w:keepNext/>
              <w:jc w:val="center"/>
            </w:pPr>
          </w:p>
        </w:tc>
        <w:tc>
          <w:tcPr>
            <w:tcW w:w="1194" w:type="dxa"/>
          </w:tcPr>
          <w:p w:rsidR="004B2AEB" w:rsidRDefault="004B2AEB" w:rsidP="00A318A0">
            <w:pPr>
              <w:keepNext/>
              <w:jc w:val="center"/>
            </w:pPr>
            <w:r>
              <w:t>Extremely confident</w:t>
            </w:r>
          </w:p>
        </w:tc>
        <w:tc>
          <w:tcPr>
            <w:tcW w:w="730" w:type="dxa"/>
          </w:tcPr>
          <w:p w:rsidR="004B2AEB" w:rsidRDefault="004B2AEB" w:rsidP="00A318A0">
            <w:pPr>
              <w:keepNext/>
              <w:jc w:val="center"/>
            </w:pPr>
            <w:r>
              <w:t>Don’t know</w:t>
            </w:r>
          </w:p>
        </w:tc>
      </w:tr>
      <w:tr w:rsidR="004B2AEB" w:rsidTr="004B2AEB">
        <w:tc>
          <w:tcPr>
            <w:tcW w:w="4781" w:type="dxa"/>
          </w:tcPr>
          <w:p w:rsidR="004B2AEB" w:rsidRPr="00F73DE1" w:rsidRDefault="004B2AEB" w:rsidP="00A318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a)</w:t>
            </w:r>
            <w:r w:rsidRPr="00F73DE1">
              <w:rPr>
                <w:sz w:val="14"/>
                <w:szCs w:val="14"/>
              </w:rPr>
              <w:tab/>
            </w:r>
            <w:r>
              <w:t>Using a search engine to find information</w:t>
            </w:r>
          </w:p>
        </w:tc>
        <w:tc>
          <w:tcPr>
            <w:tcW w:w="1134" w:type="dxa"/>
          </w:tcPr>
          <w:p w:rsidR="004B2AEB" w:rsidRDefault="004B2AEB" w:rsidP="00A318A0">
            <w:pPr>
              <w:keepNext/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A318A0">
            <w:pPr>
              <w:keepNext/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A318A0">
            <w:pPr>
              <w:keepNext/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A318A0">
            <w:pPr>
              <w:keepNext/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A318A0">
            <w:pPr>
              <w:keepNext/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A318A0">
            <w:pPr>
              <w:keepNext/>
              <w:jc w:val="center"/>
            </w:pPr>
            <w:r>
              <w:t>8</w:t>
            </w:r>
          </w:p>
        </w:tc>
      </w:tr>
      <w:tr w:rsidR="004B2AEB" w:rsidTr="004B2AEB">
        <w:tc>
          <w:tcPr>
            <w:tcW w:w="4781" w:type="dxa"/>
          </w:tcPr>
          <w:p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b)</w:t>
            </w:r>
            <w:r w:rsidRPr="00F73DE1">
              <w:rPr>
                <w:sz w:val="14"/>
                <w:szCs w:val="14"/>
              </w:rPr>
              <w:tab/>
            </w:r>
            <w:r>
              <w:t>Sending e-mails with attached files (documents, pictures, etc.)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:rsidTr="004B2AEB">
        <w:tc>
          <w:tcPr>
            <w:tcW w:w="4781" w:type="dxa"/>
          </w:tcPr>
          <w:p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 w:rsidRPr="00F73DE1">
              <w:t>c)</w:t>
            </w:r>
            <w:r w:rsidRPr="00F73DE1">
              <w:rPr>
                <w:sz w:val="14"/>
                <w:szCs w:val="14"/>
              </w:rPr>
              <w:tab/>
            </w:r>
            <w:r>
              <w:t xml:space="preserve">Posting messages to </w:t>
            </w:r>
            <w:proofErr w:type="spellStart"/>
            <w:r>
              <w:t>chatrooms</w:t>
            </w:r>
            <w:proofErr w:type="spellEnd"/>
            <w:r>
              <w:t>, newsgroups or an online discussion forum (e.g. on websites for social networking)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:rsidTr="004B2AEB">
        <w:tc>
          <w:tcPr>
            <w:tcW w:w="4781" w:type="dxa"/>
          </w:tcPr>
          <w:p w:rsidR="004B2AEB" w:rsidRPr="00F73DE1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d)</w:t>
            </w:r>
            <w:r>
              <w:tab/>
              <w:t xml:space="preserve">Using the Internet to make telephone calls (such as Skype, </w:t>
            </w:r>
            <w:proofErr w:type="spellStart"/>
            <w:r>
              <w:t>GTalks</w:t>
            </w:r>
            <w:proofErr w:type="spellEnd"/>
            <w:r>
              <w:t>, Windows Live calls)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:rsidTr="004B2AEB">
        <w:tc>
          <w:tcPr>
            <w:tcW w:w="4781" w:type="dxa"/>
          </w:tcPr>
          <w:p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720" w:hanging="720"/>
            </w:pPr>
            <w:r>
              <w:t>e)</w:t>
            </w:r>
            <w:r>
              <w:tab/>
              <w:t>Using peer-to-peer file sharing for exchanging movies, music, etc.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  <w:tr w:rsidR="004B2AEB" w:rsidTr="004B2AEB">
        <w:tc>
          <w:tcPr>
            <w:tcW w:w="4781" w:type="dxa"/>
          </w:tcPr>
          <w:p w:rsidR="004B2AEB" w:rsidRDefault="004B2AEB" w:rsidP="004B2A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f)</w:t>
            </w:r>
            <w:r>
              <w:tab/>
              <w:t>Creating a web page</w:t>
            </w:r>
          </w:p>
        </w:tc>
        <w:tc>
          <w:tcPr>
            <w:tcW w:w="1134" w:type="dxa"/>
          </w:tcPr>
          <w:p w:rsidR="004B2AEB" w:rsidRDefault="004B2AEB" w:rsidP="004B2AEB">
            <w:pPr>
              <w:jc w:val="center"/>
            </w:pPr>
            <w:r>
              <w:t>1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2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3</w:t>
            </w:r>
          </w:p>
        </w:tc>
        <w:tc>
          <w:tcPr>
            <w:tcW w:w="579" w:type="dxa"/>
          </w:tcPr>
          <w:p w:rsidR="004B2AEB" w:rsidRDefault="004B2AEB" w:rsidP="004B2AEB">
            <w:pPr>
              <w:jc w:val="center"/>
            </w:pPr>
            <w:r>
              <w:t>4</w:t>
            </w:r>
          </w:p>
        </w:tc>
        <w:tc>
          <w:tcPr>
            <w:tcW w:w="1194" w:type="dxa"/>
          </w:tcPr>
          <w:p w:rsidR="004B2AEB" w:rsidRDefault="004B2AEB" w:rsidP="004B2AEB">
            <w:pPr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4B2AEB" w:rsidRDefault="004B2AEB" w:rsidP="004B2AEB">
            <w:pPr>
              <w:jc w:val="center"/>
            </w:pPr>
            <w:r>
              <w:t>8</w:t>
            </w:r>
          </w:p>
        </w:tc>
      </w:tr>
    </w:tbl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D7552D" w:rsidRPr="00D7552D" w:rsidRDefault="00D7552D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D7552D">
        <w:rPr>
          <w:bCs/>
        </w:rPr>
        <w:t>ASK ALL COMPUTER USERS</w:t>
      </w:r>
    </w:p>
    <w:p w:rsidR="008E6921" w:rsidRDefault="008C2B3E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C27 </w:t>
      </w:r>
      <w:r w:rsidR="008E6921">
        <w:rPr>
          <w:b/>
          <w:bCs/>
        </w:rPr>
        <w:t xml:space="preserve">Do you judge your current computer or </w:t>
      </w:r>
      <w:r w:rsidR="00437BE7">
        <w:rPr>
          <w:b/>
          <w:bCs/>
        </w:rPr>
        <w:t>Internet</w:t>
      </w:r>
      <w:r w:rsidR="008E6921">
        <w:rPr>
          <w:b/>
          <w:bCs/>
        </w:rPr>
        <w:t xml:space="preserve"> skills to be sufficient?</w:t>
      </w:r>
    </w:p>
    <w:p w:rsidR="008E6921" w:rsidRDefault="00D7552D" w:rsidP="00715865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62"/>
        <w:gridCol w:w="1062"/>
        <w:gridCol w:w="1060"/>
        <w:gridCol w:w="1292"/>
      </w:tblGrid>
      <w:tr w:rsidR="006C061A" w:rsidRPr="00DC55E8" w:rsidTr="006C061A">
        <w:tc>
          <w:tcPr>
            <w:tcW w:w="6162" w:type="dxa"/>
          </w:tcPr>
          <w:p w:rsidR="006C061A" w:rsidRDefault="006C061A" w:rsidP="006C061A"/>
        </w:tc>
        <w:tc>
          <w:tcPr>
            <w:tcW w:w="1062" w:type="dxa"/>
          </w:tcPr>
          <w:p w:rsidR="006C061A" w:rsidRPr="00DC55E8" w:rsidRDefault="006C061A" w:rsidP="006C061A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060" w:type="dxa"/>
          </w:tcPr>
          <w:p w:rsidR="006C061A" w:rsidRPr="00DC55E8" w:rsidRDefault="006C061A" w:rsidP="006C061A">
            <w:pPr>
              <w:rPr>
                <w:b/>
              </w:rPr>
            </w:pPr>
            <w:r w:rsidRPr="00DC55E8">
              <w:rPr>
                <w:b/>
              </w:rPr>
              <w:t>No</w:t>
            </w:r>
          </w:p>
        </w:tc>
        <w:tc>
          <w:tcPr>
            <w:tcW w:w="1292" w:type="dxa"/>
          </w:tcPr>
          <w:p w:rsidR="006C061A" w:rsidRPr="00DC55E8" w:rsidRDefault="006C061A" w:rsidP="006C061A">
            <w:pPr>
              <w:rPr>
                <w:b/>
              </w:rPr>
            </w:pPr>
            <w:r>
              <w:rPr>
                <w:b/>
              </w:rPr>
              <w:t>Not applicable</w:t>
            </w:r>
          </w:p>
        </w:tc>
      </w:tr>
      <w:tr w:rsidR="006C061A" w:rsidTr="006C061A">
        <w:tc>
          <w:tcPr>
            <w:tcW w:w="6162" w:type="dxa"/>
          </w:tcPr>
          <w:p w:rsidR="006C061A" w:rsidRPr="006C061A" w:rsidRDefault="006C061A" w:rsidP="006C061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6C061A">
              <w:t>a) If you were to look for a job or change job within a year</w:t>
            </w:r>
          </w:p>
        </w:tc>
        <w:tc>
          <w:tcPr>
            <w:tcW w:w="1062" w:type="dxa"/>
          </w:tcPr>
          <w:p w:rsidR="006C061A" w:rsidRDefault="006C061A" w:rsidP="006C061A">
            <w:r>
              <w:t>1</w:t>
            </w:r>
          </w:p>
        </w:tc>
        <w:tc>
          <w:tcPr>
            <w:tcW w:w="1060" w:type="dxa"/>
          </w:tcPr>
          <w:p w:rsidR="006C061A" w:rsidRDefault="006C061A" w:rsidP="006C061A">
            <w:r>
              <w:t>2</w:t>
            </w:r>
          </w:p>
        </w:tc>
        <w:tc>
          <w:tcPr>
            <w:tcW w:w="1292" w:type="dxa"/>
          </w:tcPr>
          <w:p w:rsidR="006C061A" w:rsidRDefault="006C061A" w:rsidP="006C061A">
            <w:r>
              <w:t>9</w:t>
            </w:r>
          </w:p>
        </w:tc>
      </w:tr>
      <w:tr w:rsidR="006C061A" w:rsidTr="006C061A">
        <w:tc>
          <w:tcPr>
            <w:tcW w:w="6162" w:type="dxa"/>
          </w:tcPr>
          <w:p w:rsidR="006C061A" w:rsidRPr="006C061A" w:rsidRDefault="006C061A" w:rsidP="006C061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6C061A">
              <w:t>b) To communicate with relatives, friends, colleagues over the Internet</w:t>
            </w:r>
          </w:p>
        </w:tc>
        <w:tc>
          <w:tcPr>
            <w:tcW w:w="1062" w:type="dxa"/>
          </w:tcPr>
          <w:p w:rsidR="006C061A" w:rsidRDefault="006C061A" w:rsidP="006C061A">
            <w:r>
              <w:t>1</w:t>
            </w:r>
          </w:p>
        </w:tc>
        <w:tc>
          <w:tcPr>
            <w:tcW w:w="1060" w:type="dxa"/>
          </w:tcPr>
          <w:p w:rsidR="006C061A" w:rsidRDefault="006C061A" w:rsidP="006C061A">
            <w:r>
              <w:t>2</w:t>
            </w:r>
          </w:p>
        </w:tc>
        <w:tc>
          <w:tcPr>
            <w:tcW w:w="1292" w:type="dxa"/>
          </w:tcPr>
          <w:p w:rsidR="006C061A" w:rsidRDefault="006C061A" w:rsidP="006C061A">
            <w:r>
              <w:t>9</w:t>
            </w:r>
          </w:p>
        </w:tc>
      </w:tr>
      <w:tr w:rsidR="006C061A" w:rsidTr="006C061A">
        <w:tc>
          <w:tcPr>
            <w:tcW w:w="6162" w:type="dxa"/>
          </w:tcPr>
          <w:p w:rsidR="006C061A" w:rsidRPr="006C061A" w:rsidRDefault="006C061A" w:rsidP="006C061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6C061A">
              <w:t>c) To protect your personal data</w:t>
            </w:r>
          </w:p>
        </w:tc>
        <w:tc>
          <w:tcPr>
            <w:tcW w:w="1062" w:type="dxa"/>
          </w:tcPr>
          <w:p w:rsidR="006C061A" w:rsidRDefault="006C061A" w:rsidP="006C061A">
            <w:r>
              <w:t>1</w:t>
            </w:r>
          </w:p>
        </w:tc>
        <w:tc>
          <w:tcPr>
            <w:tcW w:w="1060" w:type="dxa"/>
          </w:tcPr>
          <w:p w:rsidR="006C061A" w:rsidRDefault="006C061A" w:rsidP="006C061A">
            <w:r>
              <w:t>2</w:t>
            </w:r>
          </w:p>
        </w:tc>
        <w:tc>
          <w:tcPr>
            <w:tcW w:w="1292" w:type="dxa"/>
          </w:tcPr>
          <w:p w:rsidR="006C061A" w:rsidRDefault="006C061A" w:rsidP="006C061A">
            <w:r>
              <w:t>9</w:t>
            </w:r>
          </w:p>
        </w:tc>
      </w:tr>
    </w:tbl>
    <w:p w:rsidR="006C061A" w:rsidRDefault="006C061A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PART 9         </w:t>
      </w:r>
      <w:r>
        <w:rPr>
          <w:b/>
          <w:bCs/>
          <w:sz w:val="24"/>
          <w:szCs w:val="24"/>
        </w:rPr>
        <w:tab/>
        <w:t>Impacts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C28 In the last 12 months, has using computers at public libraries been helpful to you in the following areas?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Has it been a lot of help, some help or no help?</w:t>
      </w:r>
    </w:p>
    <w:p w:rsidR="00D7552D" w:rsidRP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D7552D">
        <w:rPr>
          <w:bCs/>
        </w:rPr>
        <w:t>READ OUT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929"/>
        <w:gridCol w:w="930"/>
        <w:gridCol w:w="929"/>
        <w:gridCol w:w="930"/>
        <w:gridCol w:w="930"/>
      </w:tblGrid>
      <w:tr w:rsidR="0056492E" w:rsidTr="0056492E">
        <w:tc>
          <w:tcPr>
            <w:tcW w:w="4928" w:type="dxa"/>
          </w:tcPr>
          <w:p w:rsidR="0056492E" w:rsidRDefault="0056492E" w:rsidP="00A318A0">
            <w:pPr>
              <w:keepNext/>
            </w:pPr>
          </w:p>
        </w:tc>
        <w:tc>
          <w:tcPr>
            <w:tcW w:w="929" w:type="dxa"/>
          </w:tcPr>
          <w:p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A lot of help</w:t>
            </w:r>
          </w:p>
        </w:tc>
        <w:tc>
          <w:tcPr>
            <w:tcW w:w="930" w:type="dxa"/>
          </w:tcPr>
          <w:p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Some help</w:t>
            </w:r>
          </w:p>
        </w:tc>
        <w:tc>
          <w:tcPr>
            <w:tcW w:w="929" w:type="dxa"/>
          </w:tcPr>
          <w:p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No help</w:t>
            </w:r>
          </w:p>
        </w:tc>
        <w:tc>
          <w:tcPr>
            <w:tcW w:w="930" w:type="dxa"/>
          </w:tcPr>
          <w:p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>Don’t know</w:t>
            </w:r>
          </w:p>
        </w:tc>
        <w:tc>
          <w:tcPr>
            <w:tcW w:w="930" w:type="dxa"/>
          </w:tcPr>
          <w:p w:rsidR="0056492E" w:rsidRPr="0056492E" w:rsidRDefault="0056492E" w:rsidP="00A318A0">
            <w:pPr>
              <w:keepNext/>
              <w:rPr>
                <w:b/>
              </w:rPr>
            </w:pPr>
            <w:r w:rsidRPr="0056492E">
              <w:rPr>
                <w:b/>
              </w:rPr>
              <w:t xml:space="preserve">Not </w:t>
            </w:r>
            <w:proofErr w:type="spellStart"/>
            <w:r w:rsidRPr="0056492E">
              <w:rPr>
                <w:b/>
              </w:rPr>
              <w:t>applic</w:t>
            </w:r>
            <w:proofErr w:type="spellEnd"/>
            <w:r w:rsidRPr="0056492E">
              <w:rPr>
                <w:b/>
              </w:rPr>
              <w:t>-able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A318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a) Increasing your income</w:t>
            </w:r>
          </w:p>
        </w:tc>
        <w:tc>
          <w:tcPr>
            <w:tcW w:w="929" w:type="dxa"/>
          </w:tcPr>
          <w:p w:rsidR="0056492E" w:rsidRDefault="0056492E" w:rsidP="00A318A0">
            <w:pPr>
              <w:keepNext/>
            </w:pPr>
            <w:r>
              <w:t>1</w:t>
            </w:r>
          </w:p>
        </w:tc>
        <w:tc>
          <w:tcPr>
            <w:tcW w:w="930" w:type="dxa"/>
          </w:tcPr>
          <w:p w:rsidR="0056492E" w:rsidRDefault="0056492E" w:rsidP="00A318A0">
            <w:pPr>
              <w:keepNext/>
            </w:pPr>
            <w:r>
              <w:t>2</w:t>
            </w:r>
          </w:p>
        </w:tc>
        <w:tc>
          <w:tcPr>
            <w:tcW w:w="929" w:type="dxa"/>
          </w:tcPr>
          <w:p w:rsidR="0056492E" w:rsidRDefault="0056492E" w:rsidP="00A318A0">
            <w:pPr>
              <w:keepNext/>
            </w:pPr>
            <w:r>
              <w:t>3</w:t>
            </w:r>
          </w:p>
        </w:tc>
        <w:tc>
          <w:tcPr>
            <w:tcW w:w="930" w:type="dxa"/>
          </w:tcPr>
          <w:p w:rsidR="0056492E" w:rsidRDefault="0056492E" w:rsidP="00A318A0">
            <w:pPr>
              <w:keepNext/>
            </w:pPr>
            <w:r>
              <w:t>8</w:t>
            </w:r>
          </w:p>
        </w:tc>
        <w:tc>
          <w:tcPr>
            <w:tcW w:w="930" w:type="dxa"/>
          </w:tcPr>
          <w:p w:rsidR="0056492E" w:rsidRDefault="0056492E" w:rsidP="00A318A0">
            <w:pPr>
              <w:keepNext/>
            </w:pPr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A318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b) Improving your access to the resources and skills necessary to find work</w:t>
            </w:r>
          </w:p>
        </w:tc>
        <w:tc>
          <w:tcPr>
            <w:tcW w:w="929" w:type="dxa"/>
          </w:tcPr>
          <w:p w:rsidR="0056492E" w:rsidRDefault="0056492E" w:rsidP="00A318A0">
            <w:pPr>
              <w:keepNext/>
            </w:pPr>
            <w:r>
              <w:t>1</w:t>
            </w:r>
          </w:p>
        </w:tc>
        <w:tc>
          <w:tcPr>
            <w:tcW w:w="930" w:type="dxa"/>
          </w:tcPr>
          <w:p w:rsidR="0056492E" w:rsidRDefault="0056492E" w:rsidP="00A318A0">
            <w:pPr>
              <w:keepNext/>
            </w:pPr>
            <w:r>
              <w:t>2</w:t>
            </w:r>
          </w:p>
        </w:tc>
        <w:tc>
          <w:tcPr>
            <w:tcW w:w="929" w:type="dxa"/>
          </w:tcPr>
          <w:p w:rsidR="0056492E" w:rsidRDefault="0056492E" w:rsidP="00A318A0">
            <w:pPr>
              <w:keepNext/>
            </w:pPr>
            <w:r>
              <w:t>3</w:t>
            </w:r>
          </w:p>
        </w:tc>
        <w:tc>
          <w:tcPr>
            <w:tcW w:w="930" w:type="dxa"/>
          </w:tcPr>
          <w:p w:rsidR="0056492E" w:rsidRDefault="0056492E" w:rsidP="00A318A0">
            <w:pPr>
              <w:keepNext/>
            </w:pPr>
            <w:r>
              <w:t>8</w:t>
            </w:r>
          </w:p>
        </w:tc>
        <w:tc>
          <w:tcPr>
            <w:tcW w:w="930" w:type="dxa"/>
          </w:tcPr>
          <w:p w:rsidR="0056492E" w:rsidRDefault="0056492E" w:rsidP="00A318A0">
            <w:pPr>
              <w:keepNext/>
            </w:pPr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c) Improving your education (studying and learning)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d) Improving your health</w:t>
            </w:r>
            <w:r w:rsidR="00D26314">
              <w:t>, for example by providing access to health information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e) Improving your access to information and services from the local and central government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f) Improving your participation in activities that foster your local language and culture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g) Saving you time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h) Saving you money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i) Meeting new people, either physically or virtually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j) Maintaining communication with family and friends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k) Sending or receiving money to or from family or friends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l) Pursuing interests and hobbies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m) Pursuing other leisure activities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n) Improving your overall well-being/quality-of-life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  <w:tr w:rsidR="0056492E" w:rsidTr="0056492E">
        <w:tc>
          <w:tcPr>
            <w:tcW w:w="4928" w:type="dxa"/>
          </w:tcPr>
          <w:p w:rsidR="0056492E" w:rsidRPr="0056492E" w:rsidRDefault="0056492E" w:rsidP="0056492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56492E">
              <w:t>o) Improving your employment or business prospects</w:t>
            </w:r>
          </w:p>
        </w:tc>
        <w:tc>
          <w:tcPr>
            <w:tcW w:w="929" w:type="dxa"/>
          </w:tcPr>
          <w:p w:rsidR="0056492E" w:rsidRDefault="0056492E" w:rsidP="0056492E">
            <w:r>
              <w:t>1</w:t>
            </w:r>
          </w:p>
        </w:tc>
        <w:tc>
          <w:tcPr>
            <w:tcW w:w="930" w:type="dxa"/>
          </w:tcPr>
          <w:p w:rsidR="0056492E" w:rsidRDefault="0056492E" w:rsidP="0056492E">
            <w:r>
              <w:t>2</w:t>
            </w:r>
          </w:p>
        </w:tc>
        <w:tc>
          <w:tcPr>
            <w:tcW w:w="929" w:type="dxa"/>
          </w:tcPr>
          <w:p w:rsidR="0056492E" w:rsidRDefault="0056492E" w:rsidP="0056492E">
            <w:r>
              <w:t>3</w:t>
            </w:r>
          </w:p>
        </w:tc>
        <w:tc>
          <w:tcPr>
            <w:tcW w:w="930" w:type="dxa"/>
          </w:tcPr>
          <w:p w:rsidR="0056492E" w:rsidRDefault="0056492E" w:rsidP="0056492E">
            <w:r>
              <w:t>8</w:t>
            </w:r>
          </w:p>
        </w:tc>
        <w:tc>
          <w:tcPr>
            <w:tcW w:w="930" w:type="dxa"/>
          </w:tcPr>
          <w:p w:rsidR="0056492E" w:rsidRDefault="0056492E" w:rsidP="0056492E">
            <w:r>
              <w:t>9</w:t>
            </w:r>
          </w:p>
        </w:tc>
      </w:tr>
    </w:tbl>
    <w:p w:rsidR="0056492E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56492E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D924F0" w:rsidRDefault="00D924F0" w:rsidP="00D924F0">
      <w:pPr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</w:p>
    <w:p w:rsidR="008E6921" w:rsidRDefault="008E6921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Pr="004B2AEB" w:rsidRDefault="008E6921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  <w:sz w:val="24"/>
          <w:szCs w:val="24"/>
        </w:rPr>
      </w:pPr>
      <w:r w:rsidRPr="004B2AEB">
        <w:rPr>
          <w:b/>
          <w:bCs/>
          <w:sz w:val="24"/>
          <w:szCs w:val="24"/>
        </w:rPr>
        <w:t xml:space="preserve">PART 10      </w:t>
      </w:r>
      <w:r w:rsidRPr="004B2AEB">
        <w:rPr>
          <w:b/>
          <w:bCs/>
          <w:sz w:val="24"/>
          <w:szCs w:val="24"/>
        </w:rPr>
        <w:tab/>
        <w:t>Perceived value</w:t>
      </w:r>
    </w:p>
    <w:p w:rsidR="008E6921" w:rsidRPr="004B2AEB" w:rsidRDefault="008C2B3E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C29 </w:t>
      </w:r>
      <w:r w:rsidR="008E6921" w:rsidRPr="004B2AEB">
        <w:rPr>
          <w:b/>
          <w:bCs/>
        </w:rPr>
        <w:t>How far do you agree or disagree with the following statements</w:t>
      </w:r>
      <w:r w:rsidR="00255035">
        <w:rPr>
          <w:b/>
          <w:bCs/>
        </w:rPr>
        <w:t xml:space="preserve"> – </w:t>
      </w:r>
      <w:r w:rsidR="00A318A0">
        <w:rPr>
          <w:b/>
          <w:bCs/>
        </w:rPr>
        <w:t xml:space="preserve">for each statement please say whether you </w:t>
      </w:r>
      <w:r w:rsidR="00255035">
        <w:rPr>
          <w:b/>
          <w:bCs/>
        </w:rPr>
        <w:t>Strongly agree, Agree, Neither agree nor disagree, Disagree or Strongly disagree</w:t>
      </w:r>
      <w:r w:rsidR="008E6921" w:rsidRPr="004B2AEB">
        <w:rPr>
          <w:b/>
          <w:bCs/>
        </w:rPr>
        <w:t>...</w:t>
      </w:r>
    </w:p>
    <w:p w:rsidR="00D7552D" w:rsidRPr="004B2AEB" w:rsidRDefault="00D7552D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4B2AEB">
        <w:rPr>
          <w:bCs/>
        </w:rPr>
        <w:t>READ OUT</w:t>
      </w:r>
    </w:p>
    <w:p w:rsidR="0056492E" w:rsidRPr="004B2AEB" w:rsidRDefault="0056492E" w:rsidP="0056492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4"/>
        <w:gridCol w:w="1109"/>
        <w:gridCol w:w="840"/>
        <w:gridCol w:w="1121"/>
        <w:gridCol w:w="1146"/>
        <w:gridCol w:w="1157"/>
        <w:gridCol w:w="779"/>
      </w:tblGrid>
      <w:tr w:rsidR="0056492E" w:rsidRPr="004B2AEB" w:rsidTr="004B2AEB">
        <w:tc>
          <w:tcPr>
            <w:tcW w:w="3424" w:type="dxa"/>
          </w:tcPr>
          <w:p w:rsidR="0056492E" w:rsidRPr="004B2AEB" w:rsidRDefault="0056492E" w:rsidP="0056492E">
            <w:pPr>
              <w:keepNext/>
            </w:pPr>
          </w:p>
        </w:tc>
        <w:tc>
          <w:tcPr>
            <w:tcW w:w="1109" w:type="dxa"/>
          </w:tcPr>
          <w:p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Strongly agree</w:t>
            </w:r>
          </w:p>
        </w:tc>
        <w:tc>
          <w:tcPr>
            <w:tcW w:w="840" w:type="dxa"/>
          </w:tcPr>
          <w:p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Agree</w:t>
            </w:r>
          </w:p>
        </w:tc>
        <w:tc>
          <w:tcPr>
            <w:tcW w:w="1121" w:type="dxa"/>
          </w:tcPr>
          <w:p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Neither agree nor disagree</w:t>
            </w:r>
          </w:p>
        </w:tc>
        <w:tc>
          <w:tcPr>
            <w:tcW w:w="1146" w:type="dxa"/>
          </w:tcPr>
          <w:p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Disagree</w:t>
            </w:r>
          </w:p>
        </w:tc>
        <w:tc>
          <w:tcPr>
            <w:tcW w:w="1157" w:type="dxa"/>
          </w:tcPr>
          <w:p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Strongly disagree</w:t>
            </w:r>
          </w:p>
        </w:tc>
        <w:tc>
          <w:tcPr>
            <w:tcW w:w="779" w:type="dxa"/>
          </w:tcPr>
          <w:p w:rsidR="0056492E" w:rsidRPr="004B2AEB" w:rsidRDefault="0056492E" w:rsidP="0056492E">
            <w:pPr>
              <w:keepNext/>
              <w:jc w:val="center"/>
              <w:rPr>
                <w:b/>
              </w:rPr>
            </w:pPr>
            <w:r w:rsidRPr="004B2AEB">
              <w:rPr>
                <w:b/>
              </w:rPr>
              <w:t>Don’t know</w:t>
            </w:r>
          </w:p>
        </w:tc>
      </w:tr>
      <w:tr w:rsidR="0056492E" w:rsidRPr="004B2AEB" w:rsidTr="004B2AEB">
        <w:tc>
          <w:tcPr>
            <w:tcW w:w="3424" w:type="dxa"/>
          </w:tcPr>
          <w:p w:rsidR="0056492E" w:rsidRPr="004B2AEB" w:rsidRDefault="0056492E" w:rsidP="0056492E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a)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are </w:t>
            </w:r>
            <w:r w:rsidR="004B2AEB">
              <w:t xml:space="preserve">friendly and </w:t>
            </w:r>
            <w:r w:rsidRPr="004B2AEB">
              <w:t>welcoming</w:t>
            </w:r>
          </w:p>
        </w:tc>
        <w:tc>
          <w:tcPr>
            <w:tcW w:w="110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56492E" w:rsidRPr="004B2AEB" w:rsidTr="004B2AEB">
        <w:tc>
          <w:tcPr>
            <w:tcW w:w="3424" w:type="dxa"/>
          </w:tcPr>
          <w:p w:rsidR="0056492E" w:rsidRPr="004B2AEB" w:rsidRDefault="0056492E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b)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</w:t>
            </w:r>
            <w:r w:rsidR="004B2AEB">
              <w:t>offer</w:t>
            </w:r>
            <w:r w:rsidRPr="004B2AEB">
              <w:t xml:space="preserve"> a politically-neutral </w:t>
            </w:r>
            <w:r w:rsidR="004B2AEB">
              <w:t>environment</w:t>
            </w:r>
          </w:p>
        </w:tc>
        <w:tc>
          <w:tcPr>
            <w:tcW w:w="110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56492E" w:rsidRPr="004B2AEB" w:rsidTr="004B2AEB">
        <w:tc>
          <w:tcPr>
            <w:tcW w:w="3424" w:type="dxa"/>
          </w:tcPr>
          <w:p w:rsidR="0056492E" w:rsidRPr="004B2AEB" w:rsidRDefault="0056492E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c)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are accessible </w:t>
            </w:r>
            <w:r w:rsidR="004B2AEB">
              <w:t>to everyone</w:t>
            </w:r>
          </w:p>
        </w:tc>
        <w:tc>
          <w:tcPr>
            <w:tcW w:w="110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56492E" w:rsidTr="004B2AEB">
        <w:tc>
          <w:tcPr>
            <w:tcW w:w="3424" w:type="dxa"/>
          </w:tcPr>
          <w:p w:rsidR="0056492E" w:rsidRPr="004B2AEB" w:rsidRDefault="0056492E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 w:rsidRPr="004B2AEB">
              <w:t>d)</w:t>
            </w:r>
            <w:r w:rsidRPr="004B2AEB">
              <w:rPr>
                <w:sz w:val="14"/>
                <w:szCs w:val="14"/>
              </w:rPr>
              <w:t xml:space="preserve">    </w:t>
            </w:r>
            <w:r w:rsidRPr="004B2AEB">
              <w:t xml:space="preserve">Public libraries provide access to </w:t>
            </w:r>
            <w:r w:rsidR="004B2AEB">
              <w:t>information</w:t>
            </w:r>
            <w:r w:rsidRPr="004B2AEB">
              <w:t xml:space="preserve"> for those who don’t have this elsewhere</w:t>
            </w:r>
          </w:p>
        </w:tc>
        <w:tc>
          <w:tcPr>
            <w:tcW w:w="1109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56492E" w:rsidRPr="004B2AEB" w:rsidRDefault="0056492E" w:rsidP="0056492E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56492E" w:rsidRDefault="0056492E" w:rsidP="0056492E">
            <w:pPr>
              <w:keepNext/>
              <w:jc w:val="center"/>
            </w:pPr>
            <w:r w:rsidRPr="004B2AEB">
              <w:t>8</w:t>
            </w:r>
          </w:p>
        </w:tc>
      </w:tr>
      <w:tr w:rsidR="004B2AEB" w:rsidTr="004B2AEB">
        <w:tc>
          <w:tcPr>
            <w:tcW w:w="3424" w:type="dxa"/>
          </w:tcPr>
          <w:p w:rsidR="004B2AEB" w:rsidRPr="004B2AEB" w:rsidRDefault="004B2AEB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e)</w:t>
            </w:r>
            <w:r w:rsidRPr="004B2AEB">
              <w:rPr>
                <w:sz w:val="14"/>
                <w:szCs w:val="14"/>
              </w:rPr>
              <w:t xml:space="preserve">    </w:t>
            </w:r>
            <w:r>
              <w:t xml:space="preserve">Public libraries are innovative (they have up to date technology and offer new services) </w:t>
            </w:r>
          </w:p>
        </w:tc>
        <w:tc>
          <w:tcPr>
            <w:tcW w:w="1109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4B2AEB" w:rsidRDefault="004B2AEB" w:rsidP="004B2AEB">
            <w:pPr>
              <w:keepNext/>
              <w:jc w:val="center"/>
            </w:pPr>
            <w:r w:rsidRPr="004B2AEB">
              <w:t>8</w:t>
            </w:r>
          </w:p>
        </w:tc>
      </w:tr>
      <w:tr w:rsidR="004B2AEB" w:rsidTr="004B2AEB">
        <w:tc>
          <w:tcPr>
            <w:tcW w:w="3424" w:type="dxa"/>
          </w:tcPr>
          <w:p w:rsidR="004B2AEB" w:rsidRDefault="004B2AEB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f)   Public libraries have highly skilled librarians</w:t>
            </w:r>
          </w:p>
        </w:tc>
        <w:tc>
          <w:tcPr>
            <w:tcW w:w="1109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4B2AEB" w:rsidRDefault="004B2AEB" w:rsidP="004B2AEB">
            <w:pPr>
              <w:keepNext/>
              <w:jc w:val="center"/>
            </w:pPr>
            <w:r w:rsidRPr="004B2AEB">
              <w:t>8</w:t>
            </w:r>
          </w:p>
        </w:tc>
      </w:tr>
      <w:tr w:rsidR="004B2AEB" w:rsidTr="004B2AEB">
        <w:tc>
          <w:tcPr>
            <w:tcW w:w="3424" w:type="dxa"/>
          </w:tcPr>
          <w:p w:rsidR="004B2AEB" w:rsidRDefault="004B2AEB" w:rsidP="004B2AE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  <w:r>
              <w:t>g)  Public libraries are modern</w:t>
            </w:r>
          </w:p>
        </w:tc>
        <w:tc>
          <w:tcPr>
            <w:tcW w:w="1109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1</w:t>
            </w:r>
          </w:p>
        </w:tc>
        <w:tc>
          <w:tcPr>
            <w:tcW w:w="840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2</w:t>
            </w:r>
          </w:p>
        </w:tc>
        <w:tc>
          <w:tcPr>
            <w:tcW w:w="1121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3</w:t>
            </w:r>
          </w:p>
        </w:tc>
        <w:tc>
          <w:tcPr>
            <w:tcW w:w="1146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4</w:t>
            </w:r>
          </w:p>
        </w:tc>
        <w:tc>
          <w:tcPr>
            <w:tcW w:w="1157" w:type="dxa"/>
          </w:tcPr>
          <w:p w:rsidR="004B2AEB" w:rsidRPr="004B2AEB" w:rsidRDefault="004B2AEB" w:rsidP="004B2AEB">
            <w:pPr>
              <w:keepNext/>
              <w:jc w:val="center"/>
            </w:pPr>
            <w:r w:rsidRPr="004B2AEB">
              <w:t>5</w:t>
            </w:r>
          </w:p>
        </w:tc>
        <w:tc>
          <w:tcPr>
            <w:tcW w:w="779" w:type="dxa"/>
          </w:tcPr>
          <w:p w:rsidR="004B2AEB" w:rsidRDefault="004B2AEB" w:rsidP="004B2AEB">
            <w:pPr>
              <w:keepNext/>
              <w:jc w:val="center"/>
            </w:pPr>
            <w:r w:rsidRPr="004B2AEB">
              <w:t>8</w:t>
            </w:r>
          </w:p>
        </w:tc>
      </w:tr>
    </w:tbl>
    <w:p w:rsidR="00D4592D" w:rsidRDefault="00D459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98340C" w:rsidRDefault="0098340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C30 </w:t>
      </w:r>
      <w:proofErr w:type="gramStart"/>
      <w:r>
        <w:rPr>
          <w:b/>
          <w:bCs/>
        </w:rPr>
        <w:t>How</w:t>
      </w:r>
      <w:proofErr w:type="gramEnd"/>
      <w:r>
        <w:rPr>
          <w:b/>
          <w:bCs/>
        </w:rPr>
        <w:t xml:space="preserve"> much do you value the library’s computers and </w:t>
      </w:r>
      <w:r w:rsidR="00437BE7">
        <w:rPr>
          <w:b/>
          <w:bCs/>
        </w:rPr>
        <w:t>Internet</w:t>
      </w:r>
      <w:r>
        <w:rPr>
          <w:b/>
          <w:bCs/>
        </w:rPr>
        <w:t xml:space="preserve"> connection?</w:t>
      </w:r>
      <w:r w:rsidR="00A318A0">
        <w:rPr>
          <w:b/>
          <w:bCs/>
        </w:rPr>
        <w:t xml:space="preserve"> Are </w:t>
      </w:r>
      <w:proofErr w:type="gramStart"/>
      <w:r w:rsidR="00A318A0">
        <w:rPr>
          <w:b/>
          <w:bCs/>
        </w:rPr>
        <w:t>they ...</w:t>
      </w:r>
      <w:proofErr w:type="gramEnd"/>
    </w:p>
    <w:p w:rsidR="00D7552D" w:rsidRDefault="00D7552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D7552D" w:rsidRDefault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Extremely valuable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Very valuable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Fairly valuable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 w:rsidR="008E6921">
        <w:t>Not</w:t>
      </w:r>
      <w:proofErr w:type="gramEnd"/>
      <w:r w:rsidR="008E6921">
        <w:t xml:space="preserve"> very valuable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 w:rsidR="008E6921">
        <w:t>Not</w:t>
      </w:r>
      <w:proofErr w:type="gramEnd"/>
      <w:r w:rsidR="008E6921">
        <w:t xml:space="preserve"> at all valuable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C31 How satisfied or dissatisfied are you with your access to computers and the </w:t>
      </w:r>
      <w:r w:rsidR="00437BE7">
        <w:rPr>
          <w:b/>
          <w:bCs/>
        </w:rPr>
        <w:t>Internet</w:t>
      </w:r>
      <w:r>
        <w:rPr>
          <w:b/>
          <w:bCs/>
        </w:rPr>
        <w:t xml:space="preserve"> at public libraries?</w:t>
      </w:r>
    </w:p>
    <w:p w:rsid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767"/>
        </w:tabs>
      </w:pPr>
      <w:r>
        <w:t>READ OUT</w:t>
      </w:r>
      <w:r w:rsidR="00A318A0">
        <w:tab/>
      </w:r>
    </w:p>
    <w:p w:rsidR="00D7552D" w:rsidRDefault="00D7552D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56492E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Very satisfied</w:t>
      </w:r>
    </w:p>
    <w:p w:rsidR="008E6921" w:rsidRDefault="0056492E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Satisfied</w:t>
      </w:r>
    </w:p>
    <w:p w:rsidR="008E6921" w:rsidRDefault="0056492E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Neither satisfied nor dissatisfied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Dissatisfied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Very dissatisfied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PART 12</w:t>
      </w:r>
      <w:r>
        <w:rPr>
          <w:b/>
          <w:bCs/>
          <w:sz w:val="14"/>
          <w:szCs w:val="14"/>
        </w:rPr>
        <w:t xml:space="preserve">      </w:t>
      </w:r>
      <w:r>
        <w:rPr>
          <w:b/>
          <w:bCs/>
          <w:sz w:val="14"/>
          <w:szCs w:val="14"/>
        </w:rPr>
        <w:tab/>
      </w:r>
      <w:r>
        <w:rPr>
          <w:b/>
          <w:bCs/>
        </w:rPr>
        <w:t>Demographics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D1 Gender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Male</w:t>
      </w:r>
    </w:p>
    <w:p w:rsidR="008E6921" w:rsidRDefault="0056492E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Female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D7552D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D2 How old are you?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Allow numerical answers (15 – 120</w:t>
      </w:r>
      <w:r w:rsidR="008E6921">
        <w:rPr>
          <w:b/>
          <w:bCs/>
        </w:rPr>
        <w:t>)</w:t>
      </w:r>
    </w:p>
    <w:p w:rsidR="00ED6B87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Don’t know/prefer not to say</w:t>
      </w:r>
      <w:r w:rsidR="008E6921">
        <w:t xml:space="preserve"> </w:t>
      </w:r>
      <w:r w:rsidR="00255035">
        <w:t>(SPONTANEOUS)</w:t>
      </w:r>
    </w:p>
    <w:p w:rsidR="00ED6B87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D3 Would you say you live in a...?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>Rural area or village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r w:rsidR="008E6921">
        <w:t>Small or middle sized town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r w:rsidR="008E6921">
        <w:t>Large town / city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D7552D">
        <w:t>Don’t know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D4 How old were you when you stopped full-time education?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ALLOW NUMERICAL ANSWER (00 – 99)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(Int.: if "still studying", code ‘00’ – if "no education" code '01' – if "refusal" code '98' – if "</w:t>
      </w:r>
      <w:proofErr w:type="spellStart"/>
      <w:r>
        <w:t>dk</w:t>
      </w:r>
      <w:proofErr w:type="spellEnd"/>
      <w:r>
        <w:t>" code '99')</w:t>
      </w:r>
    </w:p>
    <w:p w:rsidR="00ED6B87" w:rsidRDefault="008E6921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Don’t know/prefer not to </w:t>
      </w:r>
      <w:proofErr w:type="gramStart"/>
      <w:r>
        <w:t xml:space="preserve">say </w:t>
      </w:r>
      <w:r w:rsidR="00255035">
        <w:t xml:space="preserve"> (</w:t>
      </w:r>
      <w:proofErr w:type="gramEnd"/>
      <w:r w:rsidR="00255035">
        <w:t>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D5 </w:t>
      </w:r>
      <w:proofErr w:type="gramStart"/>
      <w:r>
        <w:rPr>
          <w:b/>
          <w:bCs/>
        </w:rPr>
        <w:t>What</w:t>
      </w:r>
      <w:proofErr w:type="gramEnd"/>
      <w:r>
        <w:rPr>
          <w:b/>
          <w:bCs/>
        </w:rPr>
        <w:t xml:space="preserve"> is your current occupation?</w:t>
      </w:r>
    </w:p>
    <w:p w:rsidR="008E6921" w:rsidRDefault="008E6921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EMPLOYED</w:t>
      </w:r>
    </w:p>
    <w:p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</w:r>
      <w:r w:rsidR="008E6921">
        <w:t xml:space="preserve">Employed professional (employed doctor, lawyer, accountant, </w:t>
      </w:r>
      <w:proofErr w:type="gramStart"/>
      <w:r w:rsidR="008E6921">
        <w:t>architect</w:t>
      </w:r>
      <w:proofErr w:type="gramEnd"/>
      <w:r w:rsidR="008E6921">
        <w:t>)</w:t>
      </w:r>
    </w:p>
    <w:p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2.</w:t>
      </w:r>
      <w:r>
        <w:tab/>
      </w:r>
      <w:r w:rsidR="008E6921">
        <w:t>General management, director or top management (managing directors, director general, other director)</w:t>
      </w:r>
    </w:p>
    <w:p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3.</w:t>
      </w:r>
      <w:r>
        <w:tab/>
      </w:r>
      <w:r w:rsidR="008E6921">
        <w:t>Middle management, other management (department head, junior manager, teacher, technician)</w:t>
      </w:r>
    </w:p>
    <w:p w:rsidR="008E6921" w:rsidRDefault="00ED6B87" w:rsidP="00A318A0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r w:rsidR="008E6921">
        <w:t>Employed position, working mainly at a desk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r w:rsidR="008E6921">
        <w:t>Employed position, not at a desk but travelling (salesmen, driver, etc.)</w:t>
      </w:r>
    </w:p>
    <w:p w:rsidR="008E6921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6.</w:t>
      </w:r>
      <w:r>
        <w:tab/>
      </w:r>
      <w:r w:rsidR="008E6921">
        <w:t>Employed position, not at a desk, but in a service job (hospital, restaurant, police, fireman, etc.)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7.</w:t>
      </w:r>
      <w:r>
        <w:tab/>
      </w:r>
      <w:r w:rsidR="008E6921">
        <w:t>Supervisor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8.</w:t>
      </w:r>
      <w:r>
        <w:tab/>
      </w:r>
      <w:r w:rsidR="008E6921">
        <w:t>Skilled manual worker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</w:r>
      <w:r w:rsidR="008E6921">
        <w:t>Other (unskilled) manual worker, servant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SELF EMPLOYED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10.</w:t>
      </w:r>
      <w:r>
        <w:tab/>
      </w:r>
      <w:r w:rsidR="008E6921">
        <w:t>Farmer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11.</w:t>
      </w:r>
      <w:r>
        <w:tab/>
      </w:r>
      <w:r w:rsidR="008E6921">
        <w:t>Fisherman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12.</w:t>
      </w:r>
      <w:r>
        <w:tab/>
      </w:r>
      <w:r w:rsidR="008E6921">
        <w:t>Professional (lawyer, medical practitioner, accountant, architect, etc.)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13.</w:t>
      </w:r>
      <w:r>
        <w:tab/>
      </w:r>
      <w:r w:rsidR="008E6921">
        <w:t>Owner of a shop, craftsmen, other self-employed person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14.</w:t>
      </w:r>
      <w:r>
        <w:tab/>
      </w:r>
      <w:r w:rsidR="008E6921">
        <w:t>Business proprietors, owner (full or partner) of a company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NOT EMPLOYED</w:t>
      </w:r>
    </w:p>
    <w:p w:rsidR="008E6921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  <w:ind w:left="720" w:hanging="720"/>
      </w:pPr>
      <w:r>
        <w:t>15.</w:t>
      </w:r>
      <w:r>
        <w:tab/>
      </w:r>
      <w:r w:rsidR="008E6921">
        <w:t>Responsible for ordinary shopping and looking after the home, or without any current occupation, not working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16.</w:t>
      </w:r>
      <w:r>
        <w:tab/>
      </w:r>
      <w:r w:rsidR="008E6921">
        <w:t>Student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17.</w:t>
      </w:r>
      <w:r>
        <w:tab/>
      </w:r>
      <w:r w:rsidR="008E6921">
        <w:t>Unemployed or temporarily not working (not looking for work)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18.</w:t>
      </w:r>
      <w:r>
        <w:tab/>
      </w:r>
      <w:r w:rsidR="008E6921">
        <w:t>Unemployed or temporarily not working (looking for work)</w:t>
      </w:r>
    </w:p>
    <w:p w:rsidR="00070CEF" w:rsidRDefault="00ED6B87" w:rsidP="00982F4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19.</w:t>
      </w:r>
      <w:r>
        <w:tab/>
      </w:r>
      <w:r w:rsidR="00070CEF">
        <w:t>Retired</w:t>
      </w:r>
    </w:p>
    <w:p w:rsidR="00DC0190" w:rsidRDefault="00070CEF" w:rsidP="00982F4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20.</w:t>
      </w:r>
      <w:r>
        <w:tab/>
        <w:t>U</w:t>
      </w:r>
      <w:r w:rsidR="008E6921">
        <w:t>nable to work through illness</w:t>
      </w:r>
    </w:p>
    <w:p w:rsidR="008E6921" w:rsidRDefault="00070CEF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21</w:t>
      </w:r>
      <w:r w:rsidR="00ED6B87">
        <w:t>.</w:t>
      </w:r>
      <w:r w:rsidR="00ED6B87">
        <w:tab/>
      </w:r>
      <w:r w:rsidR="008E6921">
        <w:t>Never did any paid work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99.</w:t>
      </w:r>
      <w:r>
        <w:tab/>
      </w:r>
      <w:r w:rsidR="008E6921">
        <w:t>Prefer not to say</w:t>
      </w:r>
      <w:r w:rsidR="00255035">
        <w:t xml:space="preserve"> (SPONTANEOUS)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 </w:t>
      </w:r>
    </w:p>
    <w:p w:rsidR="008E6921" w:rsidRDefault="008E6921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lastRenderedPageBreak/>
        <w:t xml:space="preserve">D6 Where </w:t>
      </w:r>
      <w:proofErr w:type="gramStart"/>
      <w:r>
        <w:rPr>
          <w:b/>
          <w:bCs/>
        </w:rPr>
        <w:t>were</w:t>
      </w:r>
      <w:proofErr w:type="gramEnd"/>
      <w:r>
        <w:rPr>
          <w:b/>
          <w:bCs/>
        </w:rPr>
        <w:t xml:space="preserve"> you born?</w:t>
      </w:r>
    </w:p>
    <w:p w:rsidR="008E6921" w:rsidRDefault="008E6921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</w:p>
    <w:p w:rsidR="00ED6B87" w:rsidRPr="00F60374" w:rsidRDefault="00ED6B87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Cs/>
        </w:rPr>
      </w:pPr>
      <w:r w:rsidRPr="00F60374">
        <w:rPr>
          <w:bCs/>
        </w:rPr>
        <w:t xml:space="preserve">INTERVIEWER: NOTE THAT THE FOLLOWING COUNTRIES ARE </w:t>
      </w:r>
      <w:r>
        <w:rPr>
          <w:bCs/>
        </w:rPr>
        <w:t>MEMBER STATES OF THE EU</w:t>
      </w:r>
      <w:r w:rsidRPr="00F60374">
        <w:rPr>
          <w:bCs/>
        </w:rPr>
        <w:t xml:space="preserve">: </w:t>
      </w:r>
    </w:p>
    <w:p w:rsidR="00ED6B87" w:rsidRPr="00F60374" w:rsidRDefault="00ED6B87" w:rsidP="008C2B3E">
      <w:pPr>
        <w:keepNext/>
        <w:spacing w:line="240" w:lineRule="auto"/>
        <w:rPr>
          <w:rFonts w:ascii="Calibri" w:eastAsia="Times New Roman" w:hAnsi="Calibri" w:cs="Times New Roman"/>
        </w:rPr>
      </w:pPr>
      <w:r w:rsidRPr="00F60374">
        <w:rPr>
          <w:rFonts w:ascii="Calibri" w:eastAsia="Times New Roman" w:hAnsi="Calibri" w:cs="Times New Roman"/>
        </w:rPr>
        <w:t>AUSTRIA, BELGIUM, BULGARIA, CYPRUS, CZECH REPUBLIC, DENMARK, ESTONIA, FINLAND, FRANCE, GERMANY, GREECE, HUNGARY, IRELAND, ITALY, LATVIA, LITHUANIA, LUXEMBOURG, MALTA, NETHERLANDS, POLAND, PORTUGAL, ROMANIA, SLOVAKIA, SLOVENIA, SPAIN, SWEDEN, UNITED KINGDOM</w:t>
      </w:r>
    </w:p>
    <w:p w:rsidR="00ED6B87" w:rsidRDefault="00ED6B87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</w:p>
    <w:p w:rsidR="00ED6B87" w:rsidRDefault="00ED6B87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In &lt;country survey is being held in&gt;</w:t>
      </w:r>
    </w:p>
    <w:p w:rsidR="00ED6B87" w:rsidRDefault="00ED6B87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</w:r>
      <w:proofErr w:type="gramStart"/>
      <w:r>
        <w:t>In</w:t>
      </w:r>
      <w:proofErr w:type="gramEnd"/>
      <w:r>
        <w:t xml:space="preserve"> another Member State of the EU</w:t>
      </w:r>
    </w:p>
    <w:p w:rsidR="00ED6B87" w:rsidRDefault="00ED6B87" w:rsidP="008C2B3E">
      <w:pPr>
        <w:keepNext/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  <w:t>In Europe, but not in a Member State of the EU</w:t>
      </w:r>
    </w:p>
    <w:p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</w:r>
      <w:proofErr w:type="gramStart"/>
      <w:r>
        <w:t>In</w:t>
      </w:r>
      <w:proofErr w:type="gramEnd"/>
      <w:r>
        <w:t xml:space="preserve"> Asia, in Africa or in Latin America</w:t>
      </w:r>
    </w:p>
    <w:p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</w:r>
      <w:proofErr w:type="gramStart"/>
      <w:r>
        <w:t>In</w:t>
      </w:r>
      <w:proofErr w:type="gramEnd"/>
      <w:r>
        <w:t xml:space="preserve"> Northern America, in Japan or in Oceania</w:t>
      </w:r>
    </w:p>
    <w:p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Prefer not to say</w:t>
      </w:r>
      <w:r w:rsidR="00255035">
        <w:t xml:space="preserve"> (SPONTANEOUS)</w:t>
      </w:r>
    </w:p>
    <w:p w:rsidR="00ED6B87" w:rsidRDefault="00ED6B87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070CEF" w:rsidRP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</w:rPr>
      </w:pPr>
      <w:r w:rsidRPr="00070CEF">
        <w:rPr>
          <w:b/>
        </w:rPr>
        <w:t xml:space="preserve">D7 </w:t>
      </w:r>
      <w:r w:rsidR="0002386C">
        <w:rPr>
          <w:b/>
        </w:rPr>
        <w:t xml:space="preserve">Do you consider yourself to be </w:t>
      </w:r>
      <w:r w:rsidRPr="00070CEF">
        <w:rPr>
          <w:b/>
        </w:rPr>
        <w:t>any of the following...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READ OUT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SELECT ALL THAT APPLY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1.</w:t>
      </w:r>
      <w:r>
        <w:tab/>
        <w:t>Roma</w:t>
      </w:r>
      <w:r w:rsidR="0002386C">
        <w:t xml:space="preserve"> / Romany Gypsy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2.</w:t>
      </w:r>
      <w:r>
        <w:tab/>
        <w:t>Migrant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3.</w:t>
      </w:r>
      <w:r>
        <w:tab/>
      </w:r>
      <w:proofErr w:type="gramStart"/>
      <w:r>
        <w:t>From</w:t>
      </w:r>
      <w:proofErr w:type="gramEnd"/>
      <w:r>
        <w:t xml:space="preserve"> a minority ethnic group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4.</w:t>
      </w:r>
      <w:r>
        <w:tab/>
        <w:t>Disabled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5.</w:t>
      </w:r>
      <w:r>
        <w:tab/>
        <w:t>None of these</w:t>
      </w:r>
      <w:r w:rsidR="0002386C">
        <w:t xml:space="preserve"> (SPONTANEOUS)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9.</w:t>
      </w:r>
      <w:r>
        <w:tab/>
        <w:t>Prefer not to say</w:t>
      </w:r>
      <w:r w:rsidR="0002386C">
        <w:t xml:space="preserve"> (SPONTANEOUS)</w:t>
      </w:r>
    </w:p>
    <w:p w:rsidR="00070CEF" w:rsidRDefault="00070CEF" w:rsidP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D26314" w:rsidRDefault="00D26314" w:rsidP="00D26314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  <w:bCs/>
        </w:rPr>
      </w:pPr>
      <w:r>
        <w:rPr>
          <w:b/>
          <w:bCs/>
        </w:rPr>
        <w:t>D</w:t>
      </w:r>
      <w:r w:rsidR="00070CEF">
        <w:rPr>
          <w:b/>
          <w:bCs/>
        </w:rPr>
        <w:t>8</w:t>
      </w:r>
      <w:r>
        <w:rPr>
          <w:b/>
          <w:bCs/>
        </w:rPr>
        <w:t xml:space="preserve"> Region</w:t>
      </w:r>
    </w:p>
    <w:p w:rsidR="0002386C" w:rsidRDefault="0002386C" w:rsidP="0002386C">
      <w:pPr>
        <w:autoSpaceDE w:val="0"/>
        <w:autoSpaceDN w:val="0"/>
        <w:adjustRightInd w:val="0"/>
        <w:spacing w:line="240" w:lineRule="auto"/>
        <w:rPr>
          <w:rFonts w:eastAsia="Times New Roman"/>
          <w:color w:val="auto"/>
          <w:sz w:val="20"/>
          <w:szCs w:val="20"/>
        </w:rPr>
      </w:pPr>
    </w:p>
    <w:p w:rsidR="00D26314" w:rsidRPr="0002386C" w:rsidRDefault="00931881" w:rsidP="0002386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 xml:space="preserve">Code </w:t>
      </w:r>
      <w:r w:rsidR="0002386C" w:rsidRPr="0002386C">
        <w:t>NUTS Level 2 Region</w:t>
      </w:r>
      <w:r>
        <w:t xml:space="preserve"> of sample point</w:t>
      </w:r>
      <w:r w:rsidR="0002386C" w:rsidRPr="0002386C">
        <w:t xml:space="preserve"> (See</w:t>
      </w:r>
      <w:r w:rsidR="0002386C">
        <w:t xml:space="preserve"> </w:t>
      </w:r>
      <w:r w:rsidR="0002386C" w:rsidRPr="0002386C">
        <w:t>www.wordiq.com/definition/Nomenclature_of_Territorial_Units_for_Statistics)</w:t>
      </w:r>
    </w:p>
    <w:p w:rsidR="008E6921" w:rsidRDefault="0002386C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(2 digits)</w:t>
      </w:r>
    </w:p>
    <w:p w:rsidR="0002386C" w:rsidRDefault="0002386C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ED6B87" w:rsidRDefault="00ED6B8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INT</w:t>
      </w:r>
      <w:r w:rsidR="00070CEF">
        <w:t>ERVIEWER THE FOLLOWING QUESTION</w:t>
      </w:r>
      <w:r>
        <w:t xml:space="preserve"> </w:t>
      </w:r>
      <w:r w:rsidR="00070CEF">
        <w:t>IS</w:t>
      </w:r>
      <w:r>
        <w:t xml:space="preserve"> FOR YOU TO COMPLETE</w:t>
      </w:r>
    </w:p>
    <w:p w:rsidR="00D7552D" w:rsidRPr="002B22C3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  <w:rPr>
          <w:b/>
        </w:rPr>
      </w:pPr>
      <w:r w:rsidRPr="002B22C3">
        <w:rPr>
          <w:b/>
        </w:rPr>
        <w:t>How many computers are there in this library?</w:t>
      </w:r>
    </w:p>
    <w:p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  <w:r>
        <w:t>OPEN BOX</w:t>
      </w:r>
    </w:p>
    <w:p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D7552D" w:rsidRDefault="00D7552D" w:rsidP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D7552D" w:rsidRDefault="00D7552D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sectPr w:rsidR="00D7552D" w:rsidSect="00495319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F7D" w:rsidRDefault="004B2F7D" w:rsidP="00D7552D">
      <w:pPr>
        <w:spacing w:line="240" w:lineRule="auto"/>
      </w:pPr>
      <w:r>
        <w:separator/>
      </w:r>
    </w:p>
  </w:endnote>
  <w:endnote w:type="continuationSeparator" w:id="0">
    <w:p w:rsidR="004B2F7D" w:rsidRDefault="004B2F7D" w:rsidP="00D755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30769"/>
      <w:docPartObj>
        <w:docPartGallery w:val="Page Numbers (Bottom of Page)"/>
        <w:docPartUnique/>
      </w:docPartObj>
    </w:sdtPr>
    <w:sdtEndPr/>
    <w:sdtContent>
      <w:p w:rsidR="006B470C" w:rsidRDefault="004B2F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1F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B470C" w:rsidRDefault="006B47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F7D" w:rsidRDefault="004B2F7D" w:rsidP="00D7552D">
      <w:pPr>
        <w:spacing w:line="240" w:lineRule="auto"/>
      </w:pPr>
      <w:r>
        <w:separator/>
      </w:r>
    </w:p>
  </w:footnote>
  <w:footnote w:type="continuationSeparator" w:id="0">
    <w:p w:rsidR="004B2F7D" w:rsidRDefault="004B2F7D" w:rsidP="00D755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E0938"/>
    <w:multiLevelType w:val="hybridMultilevel"/>
    <w:tmpl w:val="F2428CB2"/>
    <w:lvl w:ilvl="0" w:tplc="3A5AEEAC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319"/>
    <w:rsid w:val="00007FA8"/>
    <w:rsid w:val="0002386C"/>
    <w:rsid w:val="00046585"/>
    <w:rsid w:val="00070CEF"/>
    <w:rsid w:val="000A5813"/>
    <w:rsid w:val="000C5CFA"/>
    <w:rsid w:val="00106644"/>
    <w:rsid w:val="00121C6E"/>
    <w:rsid w:val="00132CBA"/>
    <w:rsid w:val="00160F30"/>
    <w:rsid w:val="00192C1E"/>
    <w:rsid w:val="001F522A"/>
    <w:rsid w:val="00213145"/>
    <w:rsid w:val="002501F5"/>
    <w:rsid w:val="00255035"/>
    <w:rsid w:val="002A08D8"/>
    <w:rsid w:val="002A0C2E"/>
    <w:rsid w:val="002B4F1E"/>
    <w:rsid w:val="002E65B2"/>
    <w:rsid w:val="003536C4"/>
    <w:rsid w:val="00391FF8"/>
    <w:rsid w:val="00423D07"/>
    <w:rsid w:val="004306C1"/>
    <w:rsid w:val="00437BE7"/>
    <w:rsid w:val="00440B74"/>
    <w:rsid w:val="00495319"/>
    <w:rsid w:val="004B2AEB"/>
    <w:rsid w:val="004B2F7D"/>
    <w:rsid w:val="004B4689"/>
    <w:rsid w:val="004B7859"/>
    <w:rsid w:val="004D19F1"/>
    <w:rsid w:val="004F6864"/>
    <w:rsid w:val="00540B5B"/>
    <w:rsid w:val="0056492E"/>
    <w:rsid w:val="005F4F7A"/>
    <w:rsid w:val="006246F7"/>
    <w:rsid w:val="00677873"/>
    <w:rsid w:val="006B470C"/>
    <w:rsid w:val="006C061A"/>
    <w:rsid w:val="006C4DF2"/>
    <w:rsid w:val="00715865"/>
    <w:rsid w:val="007F7A5F"/>
    <w:rsid w:val="008834F5"/>
    <w:rsid w:val="008C2B3E"/>
    <w:rsid w:val="008D2BAC"/>
    <w:rsid w:val="008E6921"/>
    <w:rsid w:val="00903CCF"/>
    <w:rsid w:val="0091614D"/>
    <w:rsid w:val="00931881"/>
    <w:rsid w:val="009444B3"/>
    <w:rsid w:val="00982F4D"/>
    <w:rsid w:val="0098340C"/>
    <w:rsid w:val="009A3934"/>
    <w:rsid w:val="00A318A0"/>
    <w:rsid w:val="00A5622E"/>
    <w:rsid w:val="00B14420"/>
    <w:rsid w:val="00BB7358"/>
    <w:rsid w:val="00BD0EC9"/>
    <w:rsid w:val="00BF5A59"/>
    <w:rsid w:val="00C40012"/>
    <w:rsid w:val="00CD58A4"/>
    <w:rsid w:val="00CD624C"/>
    <w:rsid w:val="00D26314"/>
    <w:rsid w:val="00D4592D"/>
    <w:rsid w:val="00D7552D"/>
    <w:rsid w:val="00D924F0"/>
    <w:rsid w:val="00DB3642"/>
    <w:rsid w:val="00DC0190"/>
    <w:rsid w:val="00DC55E8"/>
    <w:rsid w:val="00DC7B09"/>
    <w:rsid w:val="00E23770"/>
    <w:rsid w:val="00E534D3"/>
    <w:rsid w:val="00E72998"/>
    <w:rsid w:val="00E80D78"/>
    <w:rsid w:val="00E90287"/>
    <w:rsid w:val="00EB125E"/>
    <w:rsid w:val="00ED5536"/>
    <w:rsid w:val="00ED6B87"/>
    <w:rsid w:val="00EE6BEE"/>
    <w:rsid w:val="00EF5616"/>
    <w:rsid w:val="00F602C6"/>
    <w:rsid w:val="00F64A8B"/>
    <w:rsid w:val="00F7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5319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Heading1">
    <w:name w:val="heading 1"/>
    <w:basedOn w:val="Normal"/>
    <w:next w:val="Normal"/>
    <w:qFormat/>
    <w:rsid w:val="00EF7B96"/>
    <w:pPr>
      <w:spacing w:before="48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EF7B96"/>
    <w:pPr>
      <w:spacing w:before="360" w:after="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spacing w:before="280" w:after="80"/>
      <w:outlineLvl w:val="2"/>
    </w:pPr>
    <w:rPr>
      <w:b/>
      <w:bCs/>
      <w:color w:val="666666"/>
      <w:sz w:val="24"/>
      <w:szCs w:val="24"/>
    </w:rPr>
  </w:style>
  <w:style w:type="paragraph" w:styleId="Heading4">
    <w:name w:val="heading 4"/>
    <w:basedOn w:val="Normal"/>
    <w:next w:val="Normal"/>
    <w:qFormat/>
    <w:rsid w:val="00EF7B96"/>
    <w:pPr>
      <w:spacing w:before="240" w:after="40"/>
      <w:outlineLvl w:val="3"/>
    </w:pPr>
    <w:rPr>
      <w:i/>
      <w:iCs/>
      <w:color w:val="666666"/>
    </w:rPr>
  </w:style>
  <w:style w:type="paragraph" w:styleId="Heading5">
    <w:name w:val="heading 5"/>
    <w:basedOn w:val="Normal"/>
    <w:next w:val="Normal"/>
    <w:qFormat/>
    <w:rsid w:val="00EF7B96"/>
    <w:pPr>
      <w:spacing w:before="220" w:after="40"/>
      <w:outlineLvl w:val="4"/>
    </w:pPr>
    <w:rPr>
      <w:b/>
      <w:bCs/>
      <w:color w:val="666666"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00" w:after="40"/>
      <w:outlineLvl w:val="5"/>
    </w:pPr>
    <w:rPr>
      <w:i/>
      <w:iCs/>
      <w:color w:val="6666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F7B96"/>
    <w:pPr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qFormat/>
    <w:rsid w:val="00EF7B96"/>
    <w:pP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D7552D"/>
    <w:rPr>
      <w:rFonts w:ascii="Arial" w:eastAsia="Arial" w:hAnsi="Arial" w:cs="Arial"/>
      <w:color w:val="000000"/>
      <w:sz w:val="22"/>
      <w:szCs w:val="22"/>
    </w:rPr>
  </w:style>
  <w:style w:type="paragraph" w:styleId="Footer">
    <w:name w:val="footer"/>
    <w:basedOn w:val="Normal"/>
    <w:link w:val="FooterChar"/>
    <w:uiPriority w:val="99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52D"/>
    <w:rPr>
      <w:rFonts w:ascii="Arial" w:eastAsia="Arial" w:hAnsi="Arial" w:cs="Arial"/>
      <w:color w:val="000000"/>
      <w:sz w:val="22"/>
      <w:szCs w:val="22"/>
    </w:rPr>
  </w:style>
  <w:style w:type="character" w:styleId="CommentReference">
    <w:name w:val="annotation reference"/>
    <w:basedOn w:val="DefaultParagraphFont"/>
    <w:rsid w:val="000C5C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C5C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C5CFA"/>
    <w:rPr>
      <w:rFonts w:ascii="Arial" w:eastAsia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0C5C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C5CFA"/>
    <w:rPr>
      <w:rFonts w:ascii="Arial" w:eastAsia="Arial" w:hAnsi="Arial" w:cs="Arial"/>
      <w:b/>
      <w:bCs/>
      <w:color w:val="000000"/>
    </w:rPr>
  </w:style>
  <w:style w:type="paragraph" w:styleId="BalloonText">
    <w:name w:val="Balloon Text"/>
    <w:basedOn w:val="Normal"/>
    <w:link w:val="BalloonTextChar"/>
    <w:rsid w:val="000C5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5CFA"/>
    <w:rPr>
      <w:rFonts w:ascii="Tahoma" w:eastAsia="Arial" w:hAnsi="Tahoma" w:cs="Tahoma"/>
      <w:color w:val="000000"/>
      <w:sz w:val="16"/>
      <w:szCs w:val="16"/>
    </w:rPr>
  </w:style>
  <w:style w:type="table" w:styleId="TableGrid">
    <w:name w:val="Table Grid"/>
    <w:basedOn w:val="TableNormal"/>
    <w:rsid w:val="00DC5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5319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Heading1">
    <w:name w:val="heading 1"/>
    <w:basedOn w:val="Normal"/>
    <w:next w:val="Normal"/>
    <w:qFormat/>
    <w:rsid w:val="00EF7B96"/>
    <w:pPr>
      <w:spacing w:before="48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EF7B96"/>
    <w:pPr>
      <w:spacing w:before="360" w:after="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spacing w:before="280" w:after="80"/>
      <w:outlineLvl w:val="2"/>
    </w:pPr>
    <w:rPr>
      <w:b/>
      <w:bCs/>
      <w:color w:val="666666"/>
      <w:sz w:val="24"/>
      <w:szCs w:val="24"/>
    </w:rPr>
  </w:style>
  <w:style w:type="paragraph" w:styleId="Heading4">
    <w:name w:val="heading 4"/>
    <w:basedOn w:val="Normal"/>
    <w:next w:val="Normal"/>
    <w:qFormat/>
    <w:rsid w:val="00EF7B96"/>
    <w:pPr>
      <w:spacing w:before="240" w:after="40"/>
      <w:outlineLvl w:val="3"/>
    </w:pPr>
    <w:rPr>
      <w:i/>
      <w:iCs/>
      <w:color w:val="666666"/>
    </w:rPr>
  </w:style>
  <w:style w:type="paragraph" w:styleId="Heading5">
    <w:name w:val="heading 5"/>
    <w:basedOn w:val="Normal"/>
    <w:next w:val="Normal"/>
    <w:qFormat/>
    <w:rsid w:val="00EF7B96"/>
    <w:pPr>
      <w:spacing w:before="220" w:after="40"/>
      <w:outlineLvl w:val="4"/>
    </w:pPr>
    <w:rPr>
      <w:b/>
      <w:bCs/>
      <w:color w:val="666666"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00" w:after="40"/>
      <w:outlineLvl w:val="5"/>
    </w:pPr>
    <w:rPr>
      <w:i/>
      <w:iCs/>
      <w:color w:val="6666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F7B96"/>
    <w:pPr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qFormat/>
    <w:rsid w:val="00EF7B96"/>
    <w:pP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D7552D"/>
    <w:rPr>
      <w:rFonts w:ascii="Arial" w:eastAsia="Arial" w:hAnsi="Arial" w:cs="Arial"/>
      <w:color w:val="000000"/>
      <w:sz w:val="22"/>
      <w:szCs w:val="22"/>
    </w:rPr>
  </w:style>
  <w:style w:type="paragraph" w:styleId="Footer">
    <w:name w:val="footer"/>
    <w:basedOn w:val="Normal"/>
    <w:link w:val="FooterChar"/>
    <w:uiPriority w:val="99"/>
    <w:rsid w:val="00D7552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52D"/>
    <w:rPr>
      <w:rFonts w:ascii="Arial" w:eastAsia="Arial" w:hAnsi="Arial" w:cs="Arial"/>
      <w:color w:val="000000"/>
      <w:sz w:val="22"/>
      <w:szCs w:val="22"/>
    </w:rPr>
  </w:style>
  <w:style w:type="character" w:styleId="CommentReference">
    <w:name w:val="annotation reference"/>
    <w:basedOn w:val="DefaultParagraphFont"/>
    <w:rsid w:val="000C5C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C5C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C5CFA"/>
    <w:rPr>
      <w:rFonts w:ascii="Arial" w:eastAsia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0C5C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C5CFA"/>
    <w:rPr>
      <w:rFonts w:ascii="Arial" w:eastAsia="Arial" w:hAnsi="Arial" w:cs="Arial"/>
      <w:b/>
      <w:bCs/>
      <w:color w:val="000000"/>
    </w:rPr>
  </w:style>
  <w:style w:type="paragraph" w:styleId="BalloonText">
    <w:name w:val="Balloon Text"/>
    <w:basedOn w:val="Normal"/>
    <w:link w:val="BalloonTextChar"/>
    <w:rsid w:val="000C5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5CFA"/>
    <w:rPr>
      <w:rFonts w:ascii="Tahoma" w:eastAsia="Arial" w:hAnsi="Tahoma" w:cs="Tahoma"/>
      <w:color w:val="000000"/>
      <w:sz w:val="16"/>
      <w:szCs w:val="16"/>
    </w:rPr>
  </w:style>
  <w:style w:type="table" w:styleId="TableGrid">
    <w:name w:val="Table Grid"/>
    <w:basedOn w:val="TableNormal"/>
    <w:rsid w:val="00DC5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Custom Expiration</p:Name>
  <p:Description/>
  <p:Statement/>
  <p:PolicyItems>
    <p:PolicyItem featureId="Microsoft.Office.RecordsManagement.PolicyFeatures.Expiration">
      <p:Name>Expiration</p:Name>
      <p:Description>Automatic scheduling of content for processing, and expiry of content that has reached its due date.</p:Description>
      <p:CustomData>
        <data>
          <formula id="CustomExpirationPolicy.CustomPolicy"/>
          <action type="action" id="Microsoft.Office.RecordsManagement.PolicyFeatures.Expiration.Action.MoveToRecycleBin"/>
        </data>
      </p:CustomData>
    </p:PolicyItem>
  </p:PolicyItems>
</p:Policy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NSInfoDocument" ma:contentTypeID="0x010100468BE630344CFF4DB608D05E1B2111830048EEC5E7BAC02140BEB90219A6C5E8CB00F8F704B5490D29468384511192B45FD8" ma:contentTypeVersion="22" ma:contentTypeDescription="TNS Info Document" ma:contentTypeScope="" ma:versionID="00759d88bdf4469cf220793286a7cf7c">
  <xsd:schema xmlns:xsd="http://www.w3.org/2001/XMLSchema" xmlns:p="http://schemas.microsoft.com/office/2006/metadata/properties" xmlns:ns2="4ea38a08-ba9b-4261-9d90-f81cd529267c" xmlns:ns3="3b047354-3613-465c-95ff-7d3745f704f0" xmlns:ns4="fe7f3668-2938-4e9a-8379-faa620d51a09" targetNamespace="http://schemas.microsoft.com/office/2006/metadata/properties" ma:root="true" ma:fieldsID="33c8517c6d6fcf1354af3a36d1cb89e8" ns2:_="" ns3:_="" ns4:_="">
    <xsd:import namespace="4ea38a08-ba9b-4261-9d90-f81cd529267c"/>
    <xsd:import namespace="3b047354-3613-465c-95ff-7d3745f704f0"/>
    <xsd:import namespace="fe7f3668-2938-4e9a-8379-faa620d51a09"/>
    <xsd:element name="properties">
      <xsd:complexType>
        <xsd:sequence>
          <xsd:element name="documentManagement">
            <xsd:complexType>
              <xsd:all>
                <xsd:element ref="ns2:Document_x0020_Author" minOccurs="0"/>
                <xsd:element ref="ns2:Document_x0020_Created" minOccurs="0"/>
                <xsd:element ref="ns2:Document_x0020_Resource_x0020_Description" minOccurs="0"/>
                <xsd:element ref="ns2:Document_x0020_Activation_x0020_Date" minOccurs="0"/>
                <xsd:element ref="ns2:Document_x0020_Expiration_x0020_Date" minOccurs="0"/>
                <xsd:element ref="ns3:fileName" minOccurs="0"/>
                <xsd:element ref="ns4:_dlc_Exempt" minOccurs="0"/>
                <xsd:element ref="ns4:_dlc_ExpireDateSaved" minOccurs="0"/>
                <xsd:element ref="ns4:_dlc_Expire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ea38a08-ba9b-4261-9d90-f81cd529267c" elementFormDefault="qualified">
    <xsd:import namespace="http://schemas.microsoft.com/office/2006/documentManagement/types"/>
    <xsd:element name="Document_x0020_Author" ma:index="8" nillable="true" ma:displayName="Document Author" ma:list="UserInfo" ma:internalName="Document_x0020_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_x0020_Created" ma:index="9" nillable="true" ma:displayName="Document Created" ma:default="[today]" ma:format="DateTime" ma:internalName="Document_x0020_Created">
      <xsd:simpleType>
        <xsd:restriction base="dms:DateTime"/>
      </xsd:simpleType>
    </xsd:element>
    <xsd:element name="Document_x0020_Resource_x0020_Description" ma:index="10" nillable="true" ma:displayName="Document Resource Description" ma:default="" ma:internalName="Document_x0020_Resource_x0020_Description">
      <xsd:simpleType>
        <xsd:restriction base="dms:Note"/>
      </xsd:simpleType>
    </xsd:element>
    <xsd:element name="Document_x0020_Activation_x0020_Date" ma:index="11" nillable="true" ma:displayName="Document Activation Date" ma:default="[today]" ma:format="DateOnly" ma:internalName="Document_x0020_Activation_x0020_Date">
      <xsd:simpleType>
        <xsd:restriction base="dms:DateTime"/>
      </xsd:simpleType>
    </xsd:element>
    <xsd:element name="Document_x0020_Expiration_x0020_Date" ma:index="12" nillable="true" ma:displayName="Document Expiration Date" ma:default="" ma:format="DateOnly" ma:internalName="Document_x0020_Expiration_x0020_Date" ma:readOnly="false">
      <xsd:simpleType>
        <xsd:restriction base="dms:DateTime"/>
      </xsd:simpleType>
    </xsd:element>
  </xsd:schema>
  <xsd:schema xmlns:xsd="http://www.w3.org/2001/XMLSchema" xmlns:dms="http://schemas.microsoft.com/office/2006/documentManagement/types" targetNamespace="3b047354-3613-465c-95ff-7d3745f704f0" elementFormDefault="qualified">
    <xsd:import namespace="http://schemas.microsoft.com/office/2006/documentManagement/types"/>
    <xsd:element name="fileName" ma:index="13" nillable="true" ma:displayName="fileName" ma:hidden="true" ma:internalName="fileName" ma:readOnly="false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fe7f3668-2938-4e9a-8379-faa620d51a09" elementFormDefault="qualified">
    <xsd:import namespace="http://schemas.microsoft.com/office/2006/documentManagement/types"/>
    <xsd:element name="_dlc_Exempt" ma:index="14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5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6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Document_x0020_Resource_x0020_Description xmlns="4ea38a08-ba9b-4261-9d90-f81cd529267c" xsi:nil="true"/>
    <Document_x0020_Author xmlns="4ea38a08-ba9b-4261-9d90-f81cd529267c">
      <UserInfo>
        <DisplayName>rosanna.currenti</DisplayName>
        <AccountId>28</AccountId>
        <AccountType/>
      </UserInfo>
    </Document_x0020_Author>
    <Document_x0020_Created xmlns="4ea38a08-ba9b-4261-9d90-f81cd529267c">2012-10-19T14:17:00+00:00</Document_x0020_Created>
    <Document_x0020_Expiration_x0020_Date xmlns="4ea38a08-ba9b-4261-9d90-f81cd529267c">2500-12-31T00:00:00+00:00</Document_x0020_Expiration_x0020_Date>
    <fileName xmlns="3b047354-3613-465c-95ff-7d3745f704f0" xsi:nil="true"/>
    <Document_x0020_Activation_x0020_Date xmlns="4ea38a08-ba9b-4261-9d90-f81cd529267c">2012-10-18T23:00:00+00:00</Document_x0020_Activation_x0020_Date>
    <_dlc_ExpireDate xmlns="fe7f3668-2938-4e9a-8379-faa620d51a09">2500-12-31T00:00:00+00:00</_dlc_ExpireDate>
    <_dlc_ExpireDateSaved xmlns="fe7f3668-2938-4e9a-8379-faa620d51a09" xsi:nil="true"/>
  </documentManagement>
</p:properties>
</file>

<file path=customXml/itemProps1.xml><?xml version="1.0" encoding="utf-8"?>
<ds:datastoreItem xmlns:ds="http://schemas.openxmlformats.org/officeDocument/2006/customXml" ds:itemID="{11748098-EB71-4BEA-9D5F-B0E5E6B069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0F9D25-198D-4525-B3EA-1C7EC715B23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704949F2-8504-4BD1-8669-59E6C02B999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59DB43-7972-4419-82BE-41EF84745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a38a08-ba9b-4261-9d90-f81cd529267c"/>
    <ds:schemaRef ds:uri="3b047354-3613-465c-95ff-7d3745f704f0"/>
    <ds:schemaRef ds:uri="fe7f3668-2938-4e9a-8379-faa620d51a09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6D9645AE-8FCD-4586-A40F-FB7B694FBFC0}">
  <ds:schemaRefs>
    <ds:schemaRef ds:uri="http://schemas.microsoft.com/office/2006/metadata/properties"/>
    <ds:schemaRef ds:uri="4ea38a08-ba9b-4261-9d90-f81cd529267c"/>
    <ds:schemaRef ds:uri="3b047354-3613-465c-95ff-7d3745f704f0"/>
    <ds:schemaRef ds:uri="fe7f3668-2938-4e9a-8379-faa620d51a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3761</Words>
  <Characters>21443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Hirst</dc:creator>
  <cp:lastModifiedBy>Karen Hirst</cp:lastModifiedBy>
  <cp:revision>2</cp:revision>
  <cp:lastPrinted>2012-10-19T08:35:00Z</cp:lastPrinted>
  <dcterms:created xsi:type="dcterms:W3CDTF">2013-09-19T21:01:00Z</dcterms:created>
  <dcterms:modified xsi:type="dcterms:W3CDTF">2013-09-19T21:01:00Z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0x010100468BE630344CFF4DB608D05E1B2111830048EEC5E7BAC02140BEB90219A6C5E8CB00F8F704B5490D29468384511192B45FD8</vt:lpwstr>
  </property>
</Properties>
</file>